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dee78" w14:textId="aadee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занятости и социальных программ города Приозерск"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Приозерск Карагандинской области от 11 марта 2025 года № 10/44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акимат города Приозерск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государственного учреждения "Отдел занятости и социальных программ города Приозерск"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акимата города Приозерск от 22 декабря 2016 года № 49/6 "Об утверждении Положения государственного учреждения "Отдел занятости и социальных программ города Приозерск".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Приозерск Алмас У.А.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акима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Айдарханов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11 " марта 2025 года № 10/44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занятости и социальных программ города Приозерск"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занятости и социальных программ города Приозерск (далее – государственное учреждение) является государственным органом Республики Казахстан, осуществляющим руководство в сферах, занятости и социальных программ.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не имеет ведомства.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вступает в гражданско-правовые отношения от собственного имени.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по вопросам своей компетенции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утверждаются в соответствии с законодательством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101100, Карагандинская область, город Приозерск, улица Балхашская, 5.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осуществляется из местного бюджета в соответствии с законодательством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социальной поддержки малообеспеченных, ветеранов, лиц с инвалидностью и других категорий граждан в соответствии с действующим законодательством Республики Казахстан;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иные задачи, предусмотренные действующим законодательством Республики Казахстан.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организаций, финансируемых из государственного бюджета необходимую информацию, документы, иные материалы, устные и письменные объяснения от физических и юридических лиц по вопросам, отнесенным к компетенции государственного учреждения;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всеми видами информационных данных, вести служебную переписку с государственными органами, организациями и негосударственными организациями всех форм собственности по вопросам, отнесенным к ведению государственного учреждения;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 иные права, предусмотренные действующим законодательством Республики Казахстан.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заседаниях акимата города и исполнительных органов, финансируемых из государственного бюджета;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все необходимые меры для неукоснительного исполнения поручений акима и акимата города Приозерск;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постоянный контроль и мониторинг за исполнением договоров государственных закупок товаров, работ и услуг, в том числе за освоением выделяемых бюджетных средств;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 иные права и обязанности, предусмотренные действующим законодательством Республики Казахстан.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анализ, прогнозирование спроса и предложений рабочей силы в городе Приозерск и информирование местного исполнительного органа города;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в местные исполнительные органы города, предложений по мерам содействия занятости населения;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региональной карты занятости и активных мер содействия занятости населения;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мониторинга создания рабочих мест в рамках национальных проектов, планов развития города, региональной карты занятости;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поддержка создания рабочих мест города через развитие предпринимательской инициативы;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в местные исполнительные органы города предложений по определению населенных пунктов для добровольного переселения лиц в целях повышения мобильности рабочей силы;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мониторинга организаций с рисками высвобождения и сокращения рабочих мест;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взаимодействие с центрами трудовой мобильности в целях обеспечения содействия занятости населения;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создание и деятельность субъектов, оказывающих специальные социальные услуги, находящихся в ведении;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предоставление субъектами, оказывающими специальные социальные услуги, гарантированного объема специальных социальных услуг;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кадрового обеспечения, оказывающих специальные социальные услуги, профессиональной подготовки, переподготовки и повышения квалификации социальных работников;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анализа потребностей населения в специальных социальных услугах;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государственных закупок, а также размещение государственного социального заказа по предоставлению специальных социальных услуг и услуг по оценке и определению потребности в специальных социальных услугах;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принятие мер по развитию системы предоставления специальных социальных услуг;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взаимодействие с физическими, юридическими лицами и государственными органами по вопросам предоставления специальных социальных услуг;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оказание социальной помощи и координации в оказании благотворительной помощи лицам с инвалидностью;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санаторно-курортного лечения лиц с инвалидностью и детей с инвалидностью в соответствии с индивидуальной программой;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лиц с инвалидностью техническими вспомогательными (компенсаторными) средствами и (или) специальными средствами передвижения в соответствии с индивидуальной программой;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услугами индивидуального помощника для лиц с инвалидностью первой группы, имеющих затруднение в передвижении, специалиста жестового языка для лиц с инвалидностью по слуху в соответствии с индивидуальной программой;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предоставление дополнительных мер социальной помощи лицам с инвалидностью, предусмотренных законодательством Республики Казахстан;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оказание государственных услуг в соответствии с нормативно- правовыми актами Республики Казахстан;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проектного управления в деятельности государственного органа;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в интересах местного государственного управления иных полномочий, возлагаемых на местные исполнительные органы города законодательством Республики Казахстан;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оказание специальных социальных услуг с учетом индивидуальных потребностей получателей услуг;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ведение работы консультативно-совещательного органа по содействию деятельности учреждений и органов, исполняющих уголовные наказания и иные меры уголовно-правового воздействия, а также организации социальной и иной помощи лицам, отбывшим уголовные наказания и состоящим на учете службы пробации;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иных функций, предусмотренных законодательством Республики Казахстан.</w:t>
      </w:r>
    </w:p>
    <w:bookmarkEnd w:id="61"/>
    <w:bookmarkStart w:name="z6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органа, коллегиальных органов (при наличии)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государственным учреждением осуществляется первым руководителем, который несет персональную ответственность за выполнение возложенных на государственное учреждение задач и осуществление им своих полномочий.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государственного учреждения назначается на должность и освобождается от должности в соответствии с законодательством Республики Казахстан.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государственного учреждения имеет заместителя, который назначаются на должности и освобождаются от должностей в соответствии с законодательством Республики Казахстан.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государственного учреждения: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общее руководство работой государственного учреждения;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на утверждение акимата города Положение и структуру государственного учреждения, а также изменения в них;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должностные инструкции работников государственного учреждения;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 доверенности действует от имени государственного учреждения;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интересы государственного учреждения в государственных органах, иных организациях;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заключает договоры;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открывает банковские счета;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на работу и увольняет с работы сотрудников государственного учреждения в порядке, установленном законодательством Республики Казахстан;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применяет меры поощрения и налагает дисциплинарные взыскания к сотрудникам государственного учреждения, в порядке, установленном законодательством Республики Казахстан;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 по противодействию коррупции;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несет персональную ответственность за исполнение антикоррупционного законодательства;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несет ответственность за нарушение законодательства Республики Казахстан и иных нормативных правовых актов в сфере оказания государственных услуг;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функции, возложенные на него законодательством Республики Казахстан, настоящим Положением и уполномоченным органом.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 Республики Казахстан.</w:t>
      </w:r>
    </w:p>
    <w:bookmarkEnd w:id="81"/>
    <w:bookmarkStart w:name="z8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государственным учреждением, относится к коммунальной собственности.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6"/>
    <w:bookmarkStart w:name="z9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государственного учреждения осуществляются в соответствии с законодательством Республики Казахстан.</w:t>
      </w:r>
    </w:p>
    <w:bookmarkEnd w:id="8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