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dbf78ae" w14:textId="dbf78ae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бюджетов на 2026-2028 годы сельских округов и поселков Шетского района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Решение Шетского районного маслихата Карагандинской области от 25 декабря 2025 года № 28/259.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>Примечание ИЗПИ!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>Настоящее решение вводится в действие с 01.01.2026.</w:t>
      </w:r>
    </w:p>
    <w:bookmarkStart w:name="z4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Шетский районный маслихат РЕШИЛ: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бюджет Аксу-Аюлинского сельского округа на 2026-2028 годы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приложениям 1</w:t>
      </w:r>
      <w:r>
        <w:rPr>
          <w:rFonts w:ascii="Times New Roman"/>
          <w:b w:val="false"/>
          <w:i w:val="false"/>
          <w:color w:val="000000"/>
          <w:sz w:val="28"/>
        </w:rPr>
        <w:t>,</w:t>
      </w:r>
      <w:r>
        <w:rPr>
          <w:rFonts w:ascii="Times New Roman"/>
          <w:b w:val="false"/>
          <w:i w:val="false"/>
          <w:color w:val="000000"/>
          <w:sz w:val="28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>,</w:t>
      </w:r>
      <w:r>
        <w:rPr>
          <w:rFonts w:ascii="Times New Roman"/>
          <w:b w:val="false"/>
          <w:i w:val="false"/>
          <w:color w:val="000000"/>
          <w:sz w:val="28"/>
        </w:rPr>
        <w:t>3</w:t>
      </w:r>
      <w:r>
        <w:rPr>
          <w:rFonts w:ascii="Times New Roman"/>
          <w:b w:val="false"/>
          <w:i w:val="false"/>
          <w:color w:val="000000"/>
          <w:sz w:val="28"/>
        </w:rPr>
        <w:t xml:space="preserve"> в том числе на 2026 год в следующих объемах:</w:t>
      </w:r>
    </w:p>
    <w:bookmarkEnd w:id="1"/>
    <w:bookmarkStart w:name="z8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доходы – 554825 тысяч тенге, в том числе:</w:t>
      </w:r>
    </w:p>
    <w:bookmarkEnd w:id="2"/>
    <w:bookmarkStart w:name="z9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налоговые поступления – 62264 тысяч тенге;</w:t>
      </w:r>
    </w:p>
    <w:bookmarkEnd w:id="3"/>
    <w:bookmarkStart w:name="z10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поступлениям от продажи основного капитала – 5287 тысяч тенге;</w:t>
      </w:r>
    </w:p>
    <w:bookmarkEnd w:id="4"/>
    <w:bookmarkStart w:name="z11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поступлениям трансфертов – 487274 тысяч тенге;</w:t>
      </w:r>
    </w:p>
    <w:bookmarkEnd w:id="5"/>
    <w:bookmarkStart w:name="z12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затраты – 554825 тысяч тенге;</w:t>
      </w:r>
    </w:p>
    <w:bookmarkEnd w:id="6"/>
    <w:bookmarkStart w:name="z13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чистое бюджетное кредитование – 0 тысяч тенге:</w:t>
      </w:r>
    </w:p>
    <w:bookmarkEnd w:id="7"/>
    <w:bookmarkStart w:name="z14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бюджетные кредиты – 0 тысяч тенге;</w:t>
      </w:r>
    </w:p>
    <w:bookmarkEnd w:id="8"/>
    <w:bookmarkStart w:name="z15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бюджетных кредитов – 0 тысяч тенге;</w:t>
      </w:r>
    </w:p>
    <w:bookmarkEnd w:id="9"/>
    <w:bookmarkStart w:name="z16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сальдо по операциям с финансовыми активами – 0 тысяч тенге:</w:t>
      </w:r>
    </w:p>
    <w:bookmarkEnd w:id="10"/>
    <w:bookmarkStart w:name="z17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приобретение финансовых активов – 0 тысяч тенге;</w:t>
      </w:r>
    </w:p>
    <w:bookmarkEnd w:id="11"/>
    <w:bookmarkStart w:name="z18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финансовых активов государства – 0 тысяч тенге;</w:t>
      </w:r>
    </w:p>
    <w:bookmarkEnd w:id="12"/>
    <w:bookmarkStart w:name="z19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дефицит (профицит) бюджета – - 0 тысяч тенге;</w:t>
      </w:r>
    </w:p>
    <w:bookmarkEnd w:id="13"/>
    <w:bookmarkStart w:name="z20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финансирование дефицита (использование профицита) бюджета – 0 тысяч тенге:</w:t>
      </w:r>
    </w:p>
    <w:bookmarkEnd w:id="14"/>
    <w:bookmarkStart w:name="z21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поступление займов – 0 тысяч тенге;</w:t>
      </w:r>
    </w:p>
    <w:bookmarkEnd w:id="15"/>
    <w:bookmarkStart w:name="z644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займов – 0 тысяч тенге;</w:t>
      </w:r>
    </w:p>
    <w:bookmarkEnd w:id="16"/>
    <w:bookmarkStart w:name="z23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используемые остатки бюджетных средств – 0 тысяч тенге.</w:t>
      </w:r>
    </w:p>
    <w:bookmarkEnd w:id="1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Сноска. Пункт 1 – в редакции решения Шетского районного маслихата Карагандинской области от 05.10.2026 </w:t>
      </w:r>
      <w:r>
        <w:rPr>
          <w:rFonts w:ascii="Times New Roman"/>
          <w:b w:val="false"/>
          <w:i w:val="false"/>
          <w:color w:val="000000"/>
          <w:sz w:val="28"/>
        </w:rPr>
        <w:t>№ 36/323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2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Утвердить бюджет поселка Агадырь на 2026-2028 годы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приложениям 4</w:t>
      </w:r>
      <w:r>
        <w:rPr>
          <w:rFonts w:ascii="Times New Roman"/>
          <w:b w:val="false"/>
          <w:i w:val="false"/>
          <w:color w:val="000000"/>
          <w:sz w:val="28"/>
        </w:rPr>
        <w:t>,</w:t>
      </w:r>
      <w:r>
        <w:rPr>
          <w:rFonts w:ascii="Times New Roman"/>
          <w:b w:val="false"/>
          <w:i w:val="false"/>
          <w:color w:val="000000"/>
          <w:sz w:val="28"/>
        </w:rPr>
        <w:t>5</w:t>
      </w:r>
      <w:r>
        <w:rPr>
          <w:rFonts w:ascii="Times New Roman"/>
          <w:b w:val="false"/>
          <w:i w:val="false"/>
          <w:color w:val="000000"/>
          <w:sz w:val="28"/>
        </w:rPr>
        <w:t>,</w:t>
      </w:r>
      <w:r>
        <w:rPr>
          <w:rFonts w:ascii="Times New Roman"/>
          <w:b w:val="false"/>
          <w:i w:val="false"/>
          <w:color w:val="000000"/>
          <w:sz w:val="28"/>
        </w:rPr>
        <w:t>6</w:t>
      </w:r>
      <w:r>
        <w:rPr>
          <w:rFonts w:ascii="Times New Roman"/>
          <w:b w:val="false"/>
          <w:i w:val="false"/>
          <w:color w:val="000000"/>
          <w:sz w:val="28"/>
        </w:rPr>
        <w:t xml:space="preserve"> в том числе на 2026 год в следующих объемах:</w:t>
      </w:r>
    </w:p>
    <w:bookmarkEnd w:id="18"/>
    <w:bookmarkStart w:name="z26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доходы – 1112082 тысяч тенге, в том числе:</w:t>
      </w:r>
    </w:p>
    <w:bookmarkEnd w:id="19"/>
    <w:bookmarkStart w:name="z27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налоговые поступления – 113528 тысяч тенге;</w:t>
      </w:r>
    </w:p>
    <w:bookmarkEnd w:id="20"/>
    <w:bookmarkStart w:name="z28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неналоговым поступлениям – 747 тысяч тенге;</w:t>
      </w:r>
    </w:p>
    <w:bookmarkEnd w:id="21"/>
    <w:bookmarkStart w:name="z29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поступлениям от продажи основного капитала – 6252 тысяч тенге;</w:t>
      </w:r>
    </w:p>
    <w:bookmarkEnd w:id="22"/>
    <w:bookmarkStart w:name="z30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поступлениям трансфертов – 991555 тысяч тенге;</w:t>
      </w:r>
    </w:p>
    <w:bookmarkEnd w:id="23"/>
    <w:bookmarkStart w:name="z31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затраты – 1112082 тысяч тенге;</w:t>
      </w:r>
    </w:p>
    <w:bookmarkEnd w:id="24"/>
    <w:bookmarkStart w:name="z32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чистое бюджетное кредитование – 0 тысяч тенге:</w:t>
      </w:r>
    </w:p>
    <w:bookmarkEnd w:id="25"/>
    <w:bookmarkStart w:name="z33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бюджетные кредиты – 0 тысяч тенге;</w:t>
      </w:r>
    </w:p>
    <w:bookmarkEnd w:id="26"/>
    <w:bookmarkStart w:name="z34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бюджетных кредитов – 0 тысяч тенге;</w:t>
      </w:r>
    </w:p>
    <w:bookmarkEnd w:id="27"/>
    <w:bookmarkStart w:name="z35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сальдо по операциям с финансовыми активами – 0 тысяч тенге:</w:t>
      </w:r>
    </w:p>
    <w:bookmarkEnd w:id="28"/>
    <w:bookmarkStart w:name="z36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приобретение финансовых активов – 0 тысяч тенге;</w:t>
      </w:r>
    </w:p>
    <w:bookmarkEnd w:id="29"/>
    <w:bookmarkStart w:name="z37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финансовых активов государства – 0 тысяч тенге;</w:t>
      </w:r>
    </w:p>
    <w:bookmarkEnd w:id="30"/>
    <w:bookmarkStart w:name="z38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дефицит (профицит) бюджета – - 0 тысяч тенге;</w:t>
      </w:r>
    </w:p>
    <w:bookmarkEnd w:id="31"/>
    <w:bookmarkStart w:name="z39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финансирование дефицита (использование профицита) бюджета – 0 тысяч тенге:</w:t>
      </w:r>
    </w:p>
    <w:bookmarkEnd w:id="32"/>
    <w:bookmarkStart w:name="z645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поступление займов – 0 тысяч тенге;</w:t>
      </w:r>
    </w:p>
    <w:bookmarkEnd w:id="33"/>
    <w:bookmarkStart w:name="z41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займов – 0 тысяч тенге;</w:t>
      </w:r>
    </w:p>
    <w:bookmarkEnd w:id="34"/>
    <w:bookmarkStart w:name="z42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используемые остатки бюджетных средств – 0 тысяч тенге.</w:t>
      </w:r>
    </w:p>
    <w:bookmarkEnd w:id="3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Сноска. Пункт 2 – в редакции решения Шетского районного маслихата Карагандинской области 05.10.2026 </w:t>
      </w:r>
      <w:r>
        <w:rPr>
          <w:rFonts w:ascii="Times New Roman"/>
          <w:b w:val="false"/>
          <w:i w:val="false"/>
          <w:color w:val="000000"/>
          <w:sz w:val="28"/>
        </w:rPr>
        <w:t>№ 36/323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0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Утвердить бюджет поселка С.Сейфуллина на 2026-2028 годы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приложениям 7</w:t>
      </w:r>
      <w:r>
        <w:rPr>
          <w:rFonts w:ascii="Times New Roman"/>
          <w:b w:val="false"/>
          <w:i w:val="false"/>
          <w:color w:val="000000"/>
          <w:sz w:val="28"/>
        </w:rPr>
        <w:t>,</w:t>
      </w:r>
      <w:r>
        <w:rPr>
          <w:rFonts w:ascii="Times New Roman"/>
          <w:b w:val="false"/>
          <w:i w:val="false"/>
          <w:color w:val="000000"/>
          <w:sz w:val="28"/>
        </w:rPr>
        <w:t>8</w:t>
      </w:r>
      <w:r>
        <w:rPr>
          <w:rFonts w:ascii="Times New Roman"/>
          <w:b w:val="false"/>
          <w:i w:val="false"/>
          <w:color w:val="000000"/>
          <w:sz w:val="28"/>
        </w:rPr>
        <w:t>,</w:t>
      </w:r>
      <w:r>
        <w:rPr>
          <w:rFonts w:ascii="Times New Roman"/>
          <w:b w:val="false"/>
          <w:i w:val="false"/>
          <w:color w:val="000000"/>
          <w:sz w:val="28"/>
        </w:rPr>
        <w:t>9</w:t>
      </w:r>
      <w:r>
        <w:rPr>
          <w:rFonts w:ascii="Times New Roman"/>
          <w:b w:val="false"/>
          <w:i w:val="false"/>
          <w:color w:val="000000"/>
          <w:sz w:val="28"/>
        </w:rPr>
        <w:t xml:space="preserve"> в том числе на 2026 год в следующих объемах:</w:t>
      </w:r>
    </w:p>
    <w:bookmarkEnd w:id="36"/>
    <w:bookmarkStart w:name="z45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доходы – 98510 тысяч тенге, в том числе:</w:t>
      </w:r>
    </w:p>
    <w:bookmarkEnd w:id="37"/>
    <w:bookmarkStart w:name="z46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налоговые поступления – 22045 тысяч тенге;</w:t>
      </w:r>
    </w:p>
    <w:bookmarkEnd w:id="38"/>
    <w:bookmarkStart w:name="z47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поступлениям от продажи основного капитала – 311 тысяч тенге;</w:t>
      </w:r>
    </w:p>
    <w:bookmarkEnd w:id="39"/>
    <w:bookmarkStart w:name="z48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поступлениям трансфертов – 76154 тысяч тенге;</w:t>
      </w:r>
    </w:p>
    <w:bookmarkEnd w:id="40"/>
    <w:bookmarkStart w:name="z49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затраты – 95810 тысяч тенге;</w:t>
      </w:r>
    </w:p>
    <w:bookmarkEnd w:id="41"/>
    <w:bookmarkStart w:name="z50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чистое бюджетное кредитование – 0 тысяч тенге:</w:t>
      </w:r>
    </w:p>
    <w:bookmarkEnd w:id="42"/>
    <w:bookmarkStart w:name="z51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бюджетные кредиты – 0 тысяч тенге;</w:t>
      </w:r>
    </w:p>
    <w:bookmarkEnd w:id="43"/>
    <w:bookmarkStart w:name="z52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бюджетных кредитов – 0 тысяч тенге;</w:t>
      </w:r>
    </w:p>
    <w:bookmarkEnd w:id="44"/>
    <w:bookmarkStart w:name="z53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сальдо по операциям с финансовыми активами – 0 тысяч тенге:</w:t>
      </w:r>
    </w:p>
    <w:bookmarkEnd w:id="45"/>
    <w:bookmarkStart w:name="z54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приобретение финансовых активов – 0 тысяч тенге;</w:t>
      </w:r>
    </w:p>
    <w:bookmarkEnd w:id="46"/>
    <w:bookmarkStart w:name="z55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финансовых активов государства – 0 тысяч тенге;</w:t>
      </w:r>
    </w:p>
    <w:bookmarkEnd w:id="47"/>
    <w:bookmarkStart w:name="z56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дефицит (профицит) бюджета – - 0 тысяч тенге;</w:t>
      </w:r>
    </w:p>
    <w:bookmarkEnd w:id="48"/>
    <w:bookmarkStart w:name="z646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финансирование дефицита (использование профицита) бюджета – 0 тысяч тенге:</w:t>
      </w:r>
    </w:p>
    <w:bookmarkEnd w:id="49"/>
    <w:bookmarkStart w:name="z58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поступление займов – 0 тысяч тенге;</w:t>
      </w:r>
    </w:p>
    <w:bookmarkEnd w:id="50"/>
    <w:bookmarkStart w:name="z59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займов – 0 тысяч тенге;</w:t>
      </w:r>
    </w:p>
    <w:bookmarkEnd w:id="51"/>
    <w:bookmarkStart w:name="z60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используемые остатки бюджетных средств – 0 тысяч тенге.</w:t>
      </w:r>
    </w:p>
    <w:bookmarkEnd w:id="5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Сноска. Пункт 3 – в редакции решения Шетского районного маслихата Карагандинской области от 05.10.2026 </w:t>
      </w:r>
      <w:r>
        <w:rPr>
          <w:rFonts w:ascii="Times New Roman"/>
          <w:b w:val="false"/>
          <w:i w:val="false"/>
          <w:color w:val="000000"/>
          <w:sz w:val="28"/>
        </w:rPr>
        <w:t>№ 36/323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7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Утвердить бюджет поселка Акжал на 2026-2028 годы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приложениям 10</w:t>
      </w:r>
      <w:r>
        <w:rPr>
          <w:rFonts w:ascii="Times New Roman"/>
          <w:b w:val="false"/>
          <w:i w:val="false"/>
          <w:color w:val="000000"/>
          <w:sz w:val="28"/>
        </w:rPr>
        <w:t>,</w:t>
      </w:r>
      <w:r>
        <w:rPr>
          <w:rFonts w:ascii="Times New Roman"/>
          <w:b w:val="false"/>
          <w:i w:val="false"/>
          <w:color w:val="000000"/>
          <w:sz w:val="28"/>
        </w:rPr>
        <w:t>11</w:t>
      </w:r>
      <w:r>
        <w:rPr>
          <w:rFonts w:ascii="Times New Roman"/>
          <w:b w:val="false"/>
          <w:i w:val="false"/>
          <w:color w:val="000000"/>
          <w:sz w:val="28"/>
        </w:rPr>
        <w:t>,</w:t>
      </w:r>
      <w:r>
        <w:rPr>
          <w:rFonts w:ascii="Times New Roman"/>
          <w:b w:val="false"/>
          <w:i w:val="false"/>
          <w:color w:val="000000"/>
          <w:sz w:val="28"/>
        </w:rPr>
        <w:t>12</w:t>
      </w:r>
      <w:r>
        <w:rPr>
          <w:rFonts w:ascii="Times New Roman"/>
          <w:b w:val="false"/>
          <w:i w:val="false"/>
          <w:color w:val="000000"/>
          <w:sz w:val="28"/>
        </w:rPr>
        <w:t xml:space="preserve"> в том числе на 2026 год в следующих объемах:</w:t>
      </w:r>
    </w:p>
    <w:bookmarkEnd w:id="53"/>
    <w:bookmarkStart w:name="z63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доходы – 139625 тысяч тенге, в том числе:</w:t>
      </w:r>
    </w:p>
    <w:bookmarkEnd w:id="54"/>
    <w:bookmarkStart w:name="z64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налоговые поступления – 73054 тысяч тенге;</w:t>
      </w:r>
    </w:p>
    <w:bookmarkEnd w:id="55"/>
    <w:bookmarkStart w:name="z65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неналоговым поступлениям – 437 тысяч тенге;</w:t>
      </w:r>
    </w:p>
    <w:bookmarkEnd w:id="56"/>
    <w:bookmarkStart w:name="z66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поступлениям от продажи основного капитала – 275 тысяч тенге;</w:t>
      </w:r>
    </w:p>
    <w:bookmarkEnd w:id="57"/>
    <w:bookmarkStart w:name="z67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поступлениям трансфертов – 65859 тысяч тенге;</w:t>
      </w:r>
    </w:p>
    <w:bookmarkEnd w:id="58"/>
    <w:bookmarkStart w:name="z68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затраты – 166217 тысяч тенге;</w:t>
      </w:r>
    </w:p>
    <w:bookmarkEnd w:id="59"/>
    <w:bookmarkStart w:name="z69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чистое бюджетное кредитование – 0 тысяч тенге:</w:t>
      </w:r>
    </w:p>
    <w:bookmarkEnd w:id="60"/>
    <w:bookmarkStart w:name="z70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бюджетные кредиты – 0 тысяч тенге;</w:t>
      </w:r>
    </w:p>
    <w:bookmarkEnd w:id="61"/>
    <w:bookmarkStart w:name="z71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бюджетных кредитов – 0 тысяч тенге;</w:t>
      </w:r>
    </w:p>
    <w:bookmarkEnd w:id="62"/>
    <w:bookmarkStart w:name="z72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сальдо по операциям с финансовыми активами – 0 тысяч тенге:</w:t>
      </w:r>
    </w:p>
    <w:bookmarkEnd w:id="63"/>
    <w:bookmarkStart w:name="z73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приобретение финансовых активов – 0 тысяч тенге;</w:t>
      </w:r>
    </w:p>
    <w:bookmarkEnd w:id="64"/>
    <w:bookmarkStart w:name="z74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финансовых активов государства – 0 тысяч тенге;</w:t>
      </w:r>
    </w:p>
    <w:bookmarkEnd w:id="65"/>
    <w:bookmarkStart w:name="z647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дефицит (профицит) бюджета – - 0 тысяч тенге;</w:t>
      </w:r>
    </w:p>
    <w:bookmarkEnd w:id="66"/>
    <w:bookmarkStart w:name="z76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финансирование дефицита (использование профицита) бюджета – 0 тысяч тенге:</w:t>
      </w:r>
    </w:p>
    <w:bookmarkEnd w:id="67"/>
    <w:bookmarkStart w:name="z77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поступление займов – 0 тысяч тенге;</w:t>
      </w:r>
    </w:p>
    <w:bookmarkEnd w:id="68"/>
    <w:bookmarkStart w:name="z78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займов – 0 тысяч тенге;</w:t>
      </w:r>
    </w:p>
    <w:bookmarkEnd w:id="69"/>
    <w:bookmarkStart w:name="z79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используемые остатки бюджетных средств – 26592 тысяч тенге.</w:t>
      </w:r>
    </w:p>
    <w:bookmarkEnd w:id="7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Сноска. Пункт 4 – в редакции решения Шетского районного маслихата Карагандинской области от 05.10.2026 </w:t>
      </w:r>
      <w:r>
        <w:rPr>
          <w:rFonts w:ascii="Times New Roman"/>
          <w:b w:val="false"/>
          <w:i w:val="false"/>
          <w:color w:val="000000"/>
          <w:sz w:val="28"/>
        </w:rPr>
        <w:t>№ 36/323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5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5. Утвердить бюджет поселка Мойынты на 2026-2028 годы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приложениям 13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14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15</w:t>
      </w:r>
      <w:r>
        <w:rPr>
          <w:rFonts w:ascii="Times New Roman"/>
          <w:b w:val="false"/>
          <w:i w:val="false"/>
          <w:color w:val="000000"/>
          <w:sz w:val="28"/>
        </w:rPr>
        <w:t xml:space="preserve"> в том числе на 2026 год в следующих объемах:</w:t>
      </w:r>
    </w:p>
    <w:bookmarkEnd w:id="71"/>
    <w:bookmarkStart w:name="z82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доходы – 78519 тысяч тенге, в том числе:</w:t>
      </w:r>
    </w:p>
    <w:bookmarkEnd w:id="72"/>
    <w:bookmarkStart w:name="z83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налоговые поступления – 14802 тысяч тенге;</w:t>
      </w:r>
    </w:p>
    <w:bookmarkEnd w:id="73"/>
    <w:bookmarkStart w:name="z84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поступлениям трансфертов – 63717 тысяч тенге;</w:t>
      </w:r>
    </w:p>
    <w:bookmarkEnd w:id="74"/>
    <w:bookmarkStart w:name="z85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затраты – 78519 тысяч тенге;</w:t>
      </w:r>
    </w:p>
    <w:bookmarkEnd w:id="75"/>
    <w:bookmarkStart w:name="z86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чистое бюджетное кредитование – 0 тысяч тенге:</w:t>
      </w:r>
    </w:p>
    <w:bookmarkEnd w:id="76"/>
    <w:bookmarkStart w:name="z87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бюджетные кредиты – 0 тысяч тенге;</w:t>
      </w:r>
    </w:p>
    <w:bookmarkEnd w:id="77"/>
    <w:bookmarkStart w:name="z88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бюджетных кредитов – 0 тысяч тенге;</w:t>
      </w:r>
    </w:p>
    <w:bookmarkEnd w:id="78"/>
    <w:bookmarkStart w:name="z89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сальдо по операциям с финансовыми активами – 0 тысяч тенге:</w:t>
      </w:r>
    </w:p>
    <w:bookmarkEnd w:id="79"/>
    <w:bookmarkStart w:name="z90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приобретение финансовых активов – 0 тысяч тенге;</w:t>
      </w:r>
    </w:p>
    <w:bookmarkEnd w:id="80"/>
    <w:bookmarkStart w:name="z648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финансовых активов государства – 0 тысяч тенге;</w:t>
      </w:r>
    </w:p>
    <w:bookmarkEnd w:id="81"/>
    <w:bookmarkStart w:name="z92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дефицит (профицит) бюджета – - 0 тысяч тенге;</w:t>
      </w:r>
    </w:p>
    <w:bookmarkEnd w:id="82"/>
    <w:bookmarkStart w:name="z93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финансирование дефицита (использование профицита) бюджета – 0 тысяч тенге:</w:t>
      </w:r>
    </w:p>
    <w:bookmarkEnd w:id="83"/>
    <w:bookmarkStart w:name="z94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поступление займов – 0 тысяч тенге;</w:t>
      </w:r>
    </w:p>
    <w:bookmarkEnd w:id="84"/>
    <w:bookmarkStart w:name="z95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займов – 0 тысяч тенге;</w:t>
      </w:r>
    </w:p>
    <w:bookmarkEnd w:id="85"/>
    <w:bookmarkStart w:name="z96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используемые остатки бюджетных средств – 0 тысяч тенге.</w:t>
      </w:r>
    </w:p>
    <w:bookmarkEnd w:id="8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Сноска. Пункт 5 – в редакции решения Шетского районного маслихата Карагандинской области от 05.10.2026 </w:t>
      </w:r>
      <w:r>
        <w:rPr>
          <w:rFonts w:ascii="Times New Roman"/>
          <w:b w:val="false"/>
          <w:i w:val="false"/>
          <w:color w:val="000000"/>
          <w:sz w:val="28"/>
        </w:rPr>
        <w:t>№ 36/323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91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6. Утвердить бюджет поселка Акшатау на 2026-2028 годы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приложениям 16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17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18</w:t>
      </w:r>
      <w:r>
        <w:rPr>
          <w:rFonts w:ascii="Times New Roman"/>
          <w:b w:val="false"/>
          <w:i w:val="false"/>
          <w:color w:val="000000"/>
          <w:sz w:val="28"/>
        </w:rPr>
        <w:t xml:space="preserve"> в том числе на 2026 год в следующих объемах:</w:t>
      </w:r>
    </w:p>
    <w:bookmarkEnd w:id="87"/>
    <w:bookmarkStart w:name="z99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доходы – 111604 тысяч тенге, в том числе:</w:t>
      </w:r>
    </w:p>
    <w:bookmarkEnd w:id="88"/>
    <w:bookmarkStart w:name="z100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налоговые поступления – 30362 тысяч тенге;</w:t>
      </w:r>
    </w:p>
    <w:bookmarkEnd w:id="89"/>
    <w:bookmarkStart w:name="z101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поступлениям от продажи основного капитала – 3000 тысяч тенге;</w:t>
      </w:r>
    </w:p>
    <w:bookmarkEnd w:id="90"/>
    <w:bookmarkStart w:name="z102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поступлениям трансфертов – 78242 тысяч тенге;</w:t>
      </w:r>
    </w:p>
    <w:bookmarkEnd w:id="91"/>
    <w:bookmarkStart w:name="z103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затраты – 124273 тысяч тенге;</w:t>
      </w:r>
    </w:p>
    <w:bookmarkEnd w:id="92"/>
    <w:bookmarkStart w:name="z104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чистое бюджетное кредитование – 0 тысяч тенге:</w:t>
      </w:r>
    </w:p>
    <w:bookmarkEnd w:id="93"/>
    <w:bookmarkStart w:name="z105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бюджетные кредиты – 0 тысяч тенге;</w:t>
      </w:r>
    </w:p>
    <w:bookmarkEnd w:id="94"/>
    <w:bookmarkStart w:name="z106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бюджетных кредитов – 0 тысяч тенге;</w:t>
      </w:r>
    </w:p>
    <w:bookmarkEnd w:id="95"/>
    <w:bookmarkStart w:name="z107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сальдо по операциям с финансовыми активами – 0 тысяч тенге:</w:t>
      </w:r>
    </w:p>
    <w:bookmarkEnd w:id="96"/>
    <w:bookmarkStart w:name="z649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приобретение финансовых активов – 0 тысяч тенге;</w:t>
      </w:r>
    </w:p>
    <w:bookmarkEnd w:id="97"/>
    <w:bookmarkStart w:name="z109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финансовых активов государства – 0 тысяч тенге;</w:t>
      </w:r>
    </w:p>
    <w:bookmarkEnd w:id="98"/>
    <w:bookmarkStart w:name="z110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дефицит (профицит) бюджета – - 0 тысяч тенге;</w:t>
      </w:r>
    </w:p>
    <w:bookmarkEnd w:id="99"/>
    <w:bookmarkStart w:name="z111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финансирование дефицита (использование профицита) бюджета – 0 тысяч тенге:</w:t>
      </w:r>
    </w:p>
    <w:bookmarkEnd w:id="100"/>
    <w:bookmarkStart w:name="z112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поступление займов – 0 тысяч тенге;</w:t>
      </w:r>
    </w:p>
    <w:bookmarkEnd w:id="101"/>
    <w:bookmarkStart w:name="z113"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займов – 0 тысяч тенге;</w:t>
      </w:r>
    </w:p>
    <w:bookmarkEnd w:id="102"/>
    <w:bookmarkStart w:name="z114"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используемые остатки бюджетных средств – 12669 тысяч тенге.</w:t>
      </w:r>
    </w:p>
    <w:bookmarkEnd w:id="10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Сноска. Пункт 6 – в редакции решения Шетского районного маслихата Карагандинской области от 05.10.2026 </w:t>
      </w:r>
      <w:r>
        <w:rPr>
          <w:rFonts w:ascii="Times New Roman"/>
          <w:b w:val="false"/>
          <w:i w:val="false"/>
          <w:color w:val="000000"/>
          <w:sz w:val="28"/>
        </w:rPr>
        <w:t>№ 36/323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08"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7. Утвердить бюджет поселка Дария на 2026-2028 годы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приложениям 19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20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21</w:t>
      </w:r>
      <w:r>
        <w:rPr>
          <w:rFonts w:ascii="Times New Roman"/>
          <w:b w:val="false"/>
          <w:i w:val="false"/>
          <w:color w:val="000000"/>
          <w:sz w:val="28"/>
        </w:rPr>
        <w:t xml:space="preserve"> в том числе на 2026 год в следующих объемах:</w:t>
      </w:r>
    </w:p>
    <w:bookmarkEnd w:id="104"/>
    <w:bookmarkStart w:name="z117"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доходы – 114159 тысяч тенге, в том числе:</w:t>
      </w:r>
    </w:p>
    <w:bookmarkEnd w:id="105"/>
    <w:bookmarkStart w:name="z118"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налоговые поступления – 1123 тысяч тенге;</w:t>
      </w:r>
    </w:p>
    <w:bookmarkEnd w:id="106"/>
    <w:bookmarkStart w:name="z119" w:id="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поступлениям трансфертов – 113036 тысяч тенге;</w:t>
      </w:r>
    </w:p>
    <w:bookmarkEnd w:id="107"/>
    <w:bookmarkStart w:name="z120" w:id="1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затраты – 114159 тысяч тенге;</w:t>
      </w:r>
    </w:p>
    <w:bookmarkEnd w:id="108"/>
    <w:bookmarkStart w:name="z121" w:id="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чистое бюджетное кредитование – 0 тысяч тенге:</w:t>
      </w:r>
    </w:p>
    <w:bookmarkEnd w:id="109"/>
    <w:bookmarkStart w:name="z122" w:id="1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бюджетные кредиты – 0 тысяч тенге;</w:t>
      </w:r>
    </w:p>
    <w:bookmarkEnd w:id="110"/>
    <w:bookmarkStart w:name="z123" w:id="1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бюджетных кредитов – 0 тысяч тенге;</w:t>
      </w:r>
    </w:p>
    <w:bookmarkEnd w:id="111"/>
    <w:bookmarkStart w:name="z650" w:id="1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сальдо по операциям с финансовыми активами – 0 тысяч тенге:</w:t>
      </w:r>
    </w:p>
    <w:bookmarkEnd w:id="112"/>
    <w:bookmarkStart w:name="z125" w:id="1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приобретение финансовых активов – 0 тысяч тенге;</w:t>
      </w:r>
    </w:p>
    <w:bookmarkEnd w:id="113"/>
    <w:bookmarkStart w:name="z126" w:id="1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финансовых активов государства – 0 тысяч тенге;</w:t>
      </w:r>
    </w:p>
    <w:bookmarkEnd w:id="114"/>
    <w:bookmarkStart w:name="z127" w:id="1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дефицит (профицит) бюджета – - 0 тысяч тенге;</w:t>
      </w:r>
    </w:p>
    <w:bookmarkEnd w:id="115"/>
    <w:bookmarkStart w:name="z128" w:id="1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финансирование дефицита (использование профицита) бюджета – 0 тысяч тенге:</w:t>
      </w:r>
    </w:p>
    <w:bookmarkEnd w:id="116"/>
    <w:bookmarkStart w:name="z129" w:id="1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поступление займов – 0 тысяч тенге;</w:t>
      </w:r>
    </w:p>
    <w:bookmarkEnd w:id="117"/>
    <w:bookmarkStart w:name="z130" w:id="1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займов – 0 тысяч тенге;</w:t>
      </w:r>
    </w:p>
    <w:bookmarkEnd w:id="118"/>
    <w:bookmarkStart w:name="z131" w:id="1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используемые остатки бюджетных средств – 0 тысяч тенге.</w:t>
      </w:r>
    </w:p>
    <w:bookmarkEnd w:id="11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Сноска. Пункт 7 – в редакции решения Шетского районного маслихата Карагандинской области от 05.10.2026 </w:t>
      </w:r>
      <w:r>
        <w:rPr>
          <w:rFonts w:ascii="Times New Roman"/>
          <w:b w:val="false"/>
          <w:i w:val="false"/>
          <w:color w:val="000000"/>
          <w:sz w:val="28"/>
        </w:rPr>
        <w:t>№ 36/323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24" w:id="1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8. Утвердить бюджет Акшокинского сельского округа на 2026-2028 годы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приложениям 22</w:t>
      </w:r>
      <w:r>
        <w:rPr>
          <w:rFonts w:ascii="Times New Roman"/>
          <w:b w:val="false"/>
          <w:i w:val="false"/>
          <w:color w:val="000000"/>
          <w:sz w:val="28"/>
        </w:rPr>
        <w:t>,</w:t>
      </w:r>
      <w:r>
        <w:rPr>
          <w:rFonts w:ascii="Times New Roman"/>
          <w:b w:val="false"/>
          <w:i w:val="false"/>
          <w:color w:val="000000"/>
          <w:sz w:val="28"/>
        </w:rPr>
        <w:t>23</w:t>
      </w:r>
      <w:r>
        <w:rPr>
          <w:rFonts w:ascii="Times New Roman"/>
          <w:b w:val="false"/>
          <w:i w:val="false"/>
          <w:color w:val="000000"/>
          <w:sz w:val="28"/>
        </w:rPr>
        <w:t>,</w:t>
      </w:r>
      <w:r>
        <w:rPr>
          <w:rFonts w:ascii="Times New Roman"/>
          <w:b w:val="false"/>
          <w:i w:val="false"/>
          <w:color w:val="000000"/>
          <w:sz w:val="28"/>
        </w:rPr>
        <w:t>24</w:t>
      </w:r>
      <w:r>
        <w:rPr>
          <w:rFonts w:ascii="Times New Roman"/>
          <w:b w:val="false"/>
          <w:i w:val="false"/>
          <w:color w:val="000000"/>
          <w:sz w:val="28"/>
        </w:rPr>
        <w:t xml:space="preserve"> в том числе на 2026 год в следующих объемах:</w:t>
      </w:r>
    </w:p>
    <w:bookmarkEnd w:id="120"/>
    <w:bookmarkStart w:name="z134" w:id="1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доходы – 208823 тысяч тенге, в том числе:</w:t>
      </w:r>
    </w:p>
    <w:bookmarkEnd w:id="121"/>
    <w:bookmarkStart w:name="z135" w:id="1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налоговые поступления – 6038 тысяч тенге;</w:t>
      </w:r>
    </w:p>
    <w:bookmarkEnd w:id="122"/>
    <w:bookmarkStart w:name="z136" w:id="1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поступлениям от продажи основного капитала – 226 тысяч тенге;</w:t>
      </w:r>
    </w:p>
    <w:bookmarkEnd w:id="123"/>
    <w:bookmarkStart w:name="z137" w:id="1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поступлениям трансфертов – 202559 тысяч тенге;</w:t>
      </w:r>
    </w:p>
    <w:bookmarkEnd w:id="124"/>
    <w:bookmarkStart w:name="z138" w:id="1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затраты – 208823 тысяч тенге;</w:t>
      </w:r>
    </w:p>
    <w:bookmarkEnd w:id="125"/>
    <w:bookmarkStart w:name="z139" w:id="1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чистое бюджетное кредитование – 0 тысяч тенге:</w:t>
      </w:r>
    </w:p>
    <w:bookmarkEnd w:id="126"/>
    <w:bookmarkStart w:name="z651" w:id="1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бюджетные кредиты – 0 тысяч тенге;</w:t>
      </w:r>
    </w:p>
    <w:bookmarkEnd w:id="127"/>
    <w:bookmarkStart w:name="z141" w:id="1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бюджетных кредитов – 0 тысяч тенге;</w:t>
      </w:r>
    </w:p>
    <w:bookmarkEnd w:id="128"/>
    <w:bookmarkStart w:name="z142" w:id="1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сальдо по операциям с финансовыми активами – 0 тысяч тенге:</w:t>
      </w:r>
    </w:p>
    <w:bookmarkEnd w:id="129"/>
    <w:bookmarkStart w:name="z143" w:id="1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приобретение финансовых активов – 0 тысяч тенге;</w:t>
      </w:r>
    </w:p>
    <w:bookmarkEnd w:id="130"/>
    <w:bookmarkStart w:name="z144" w:id="1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финансовых активов государства – 0 тысяч тенге;</w:t>
      </w:r>
    </w:p>
    <w:bookmarkEnd w:id="131"/>
    <w:bookmarkStart w:name="z145" w:id="1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дефицит (профицит) бюджета – - 0 тысяч тенге;</w:t>
      </w:r>
    </w:p>
    <w:bookmarkEnd w:id="132"/>
    <w:bookmarkStart w:name="z146" w:id="1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финансирование дефицита (использование профицита) бюджета – 0 тысяч тенге:</w:t>
      </w:r>
    </w:p>
    <w:bookmarkEnd w:id="133"/>
    <w:bookmarkStart w:name="z147" w:id="1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поступление займов – 0 тысяч тенге;</w:t>
      </w:r>
    </w:p>
    <w:bookmarkEnd w:id="134"/>
    <w:bookmarkStart w:name="z148" w:id="1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займов – 0 тысяч тенге;</w:t>
      </w:r>
    </w:p>
    <w:bookmarkEnd w:id="135"/>
    <w:bookmarkStart w:name="z149" w:id="1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используемые остатки бюджетных средств – 0 тысяч тенге.</w:t>
      </w:r>
    </w:p>
    <w:bookmarkEnd w:id="13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Сноска. Пункт 8 – в редакции решения Шетского районного маслихата Карагандинской области от 05.10.2026 </w:t>
      </w:r>
      <w:r>
        <w:rPr>
          <w:rFonts w:ascii="Times New Roman"/>
          <w:b w:val="false"/>
          <w:i w:val="false"/>
          <w:color w:val="000000"/>
          <w:sz w:val="28"/>
        </w:rPr>
        <w:t>№ 36/323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40" w:id="1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9. Утвердить бюджет Нижние Кайрактинского сельского округа на 2026-2028 годы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приложениям 25</w:t>
      </w:r>
      <w:r>
        <w:rPr>
          <w:rFonts w:ascii="Times New Roman"/>
          <w:b w:val="false"/>
          <w:i w:val="false"/>
          <w:color w:val="000000"/>
          <w:sz w:val="28"/>
        </w:rPr>
        <w:t>,</w:t>
      </w:r>
      <w:r>
        <w:rPr>
          <w:rFonts w:ascii="Times New Roman"/>
          <w:b w:val="false"/>
          <w:i w:val="false"/>
          <w:color w:val="000000"/>
          <w:sz w:val="28"/>
        </w:rPr>
        <w:t>26</w:t>
      </w:r>
      <w:r>
        <w:rPr>
          <w:rFonts w:ascii="Times New Roman"/>
          <w:b w:val="false"/>
          <w:i w:val="false"/>
          <w:color w:val="000000"/>
          <w:sz w:val="28"/>
        </w:rPr>
        <w:t>,</w:t>
      </w:r>
      <w:r>
        <w:rPr>
          <w:rFonts w:ascii="Times New Roman"/>
          <w:b w:val="false"/>
          <w:i w:val="false"/>
          <w:color w:val="000000"/>
          <w:sz w:val="28"/>
        </w:rPr>
        <w:t>27</w:t>
      </w:r>
      <w:r>
        <w:rPr>
          <w:rFonts w:ascii="Times New Roman"/>
          <w:b w:val="false"/>
          <w:i w:val="false"/>
          <w:color w:val="000000"/>
          <w:sz w:val="28"/>
        </w:rPr>
        <w:t xml:space="preserve"> в том числе на 2026 год в следующих объемах:</w:t>
      </w:r>
    </w:p>
    <w:bookmarkEnd w:id="137"/>
    <w:bookmarkStart w:name="z152" w:id="1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доходы – 289770 тысяч тенге, в том числе:</w:t>
      </w:r>
    </w:p>
    <w:bookmarkEnd w:id="138"/>
    <w:bookmarkStart w:name="z153" w:id="1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налоговые поступления – 3105 тысяч тенге;</w:t>
      </w:r>
    </w:p>
    <w:bookmarkEnd w:id="139"/>
    <w:bookmarkStart w:name="z154" w:id="1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поступлениям от продажи основного капитала – 138 тысяч тенге;</w:t>
      </w:r>
    </w:p>
    <w:bookmarkEnd w:id="140"/>
    <w:bookmarkStart w:name="z155" w:id="1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поступлениям трансфертов – 286527 тысяч тенге;</w:t>
      </w:r>
    </w:p>
    <w:bookmarkEnd w:id="141"/>
    <w:bookmarkStart w:name="z652" w:id="1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затраты – 289770 тысяч тенге;</w:t>
      </w:r>
    </w:p>
    <w:bookmarkEnd w:id="142"/>
    <w:bookmarkStart w:name="z157" w:id="1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чистое бюджетное кредитование – 0 тысяч тенге:</w:t>
      </w:r>
    </w:p>
    <w:bookmarkEnd w:id="143"/>
    <w:bookmarkStart w:name="z158" w:id="1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бюджетные кредиты – 0 тысяч тенге;</w:t>
      </w:r>
    </w:p>
    <w:bookmarkEnd w:id="144"/>
    <w:bookmarkStart w:name="z159" w:id="1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бюджетных кредитов – 0 тысяч тенге;</w:t>
      </w:r>
    </w:p>
    <w:bookmarkEnd w:id="145"/>
    <w:bookmarkStart w:name="z160" w:id="1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сальдо по операциям с финансовыми активами – 0 тысяч тенге:</w:t>
      </w:r>
    </w:p>
    <w:bookmarkEnd w:id="146"/>
    <w:bookmarkStart w:name="z161" w:id="1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приобретение финансовых активов – 0 тысяч тенге;</w:t>
      </w:r>
    </w:p>
    <w:bookmarkEnd w:id="147"/>
    <w:bookmarkStart w:name="z162" w:id="1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финансовых активов государства – 0 тысяч тенге;</w:t>
      </w:r>
    </w:p>
    <w:bookmarkEnd w:id="148"/>
    <w:bookmarkStart w:name="z163" w:id="1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дефицит (профицит) бюджета – - 0 тысяч тенге;</w:t>
      </w:r>
    </w:p>
    <w:bookmarkEnd w:id="149"/>
    <w:bookmarkStart w:name="z164" w:id="1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финансирование дефицита (использование профицита) бюджета – 0 тысяч тенге:</w:t>
      </w:r>
    </w:p>
    <w:bookmarkEnd w:id="150"/>
    <w:bookmarkStart w:name="z165" w:id="1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поступление займов – 0 тысяч тенге;</w:t>
      </w:r>
    </w:p>
    <w:bookmarkEnd w:id="151"/>
    <w:bookmarkStart w:name="z166" w:id="1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займов – 0 тысяч тенге;</w:t>
      </w:r>
    </w:p>
    <w:bookmarkEnd w:id="152"/>
    <w:bookmarkStart w:name="z167" w:id="1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используемые остатки бюджетных средств – 0 тысяч тенге.</w:t>
      </w:r>
    </w:p>
    <w:bookmarkEnd w:id="15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Сноска. Пункт 9 – в редакции решения Шетского районного маслихата Карагандинской области от 05.10.2026 </w:t>
      </w:r>
      <w:r>
        <w:rPr>
          <w:rFonts w:ascii="Times New Roman"/>
          <w:b w:val="false"/>
          <w:i w:val="false"/>
          <w:color w:val="000000"/>
          <w:sz w:val="28"/>
        </w:rPr>
        <w:t>№ 36/323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56" w:id="1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10. Утвердить бюджет Талдинского сельского округа на 2026-2028 годы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приложениям 28</w:t>
      </w:r>
      <w:r>
        <w:rPr>
          <w:rFonts w:ascii="Times New Roman"/>
          <w:b w:val="false"/>
          <w:i w:val="false"/>
          <w:color w:val="000000"/>
          <w:sz w:val="28"/>
        </w:rPr>
        <w:t>,</w:t>
      </w:r>
      <w:r>
        <w:rPr>
          <w:rFonts w:ascii="Times New Roman"/>
          <w:b w:val="false"/>
          <w:i w:val="false"/>
          <w:color w:val="000000"/>
          <w:sz w:val="28"/>
        </w:rPr>
        <w:t>29</w:t>
      </w:r>
      <w:r>
        <w:rPr>
          <w:rFonts w:ascii="Times New Roman"/>
          <w:b w:val="false"/>
          <w:i w:val="false"/>
          <w:color w:val="000000"/>
          <w:sz w:val="28"/>
        </w:rPr>
        <w:t>,</w:t>
      </w:r>
      <w:r>
        <w:rPr>
          <w:rFonts w:ascii="Times New Roman"/>
          <w:b w:val="false"/>
          <w:i w:val="false"/>
          <w:color w:val="000000"/>
          <w:sz w:val="28"/>
        </w:rPr>
        <w:t>30</w:t>
      </w:r>
      <w:r>
        <w:rPr>
          <w:rFonts w:ascii="Times New Roman"/>
          <w:b w:val="false"/>
          <w:i w:val="false"/>
          <w:color w:val="000000"/>
          <w:sz w:val="28"/>
        </w:rPr>
        <w:t xml:space="preserve"> в том числе на 2026 год в следующих объемах:</w:t>
      </w:r>
    </w:p>
    <w:bookmarkEnd w:id="154"/>
    <w:bookmarkStart w:name="z170" w:id="1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доходы – 65785 тысяч тенге, в том числе:</w:t>
      </w:r>
    </w:p>
    <w:bookmarkEnd w:id="155"/>
    <w:bookmarkStart w:name="z171" w:id="1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налоговые поступления – 6235 тысяч тенге;</w:t>
      </w:r>
    </w:p>
    <w:bookmarkEnd w:id="156"/>
    <w:bookmarkStart w:name="z653" w:id="1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поступлениям от продажи основного капитала – 44 тысяч тенге;</w:t>
      </w:r>
    </w:p>
    <w:bookmarkEnd w:id="157"/>
    <w:bookmarkStart w:name="z173" w:id="1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поступлениям трансфертов – 59506 тысяч тенге;</w:t>
      </w:r>
    </w:p>
    <w:bookmarkEnd w:id="158"/>
    <w:bookmarkStart w:name="z174" w:id="1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затраты – 65785 тысяч тенге;</w:t>
      </w:r>
    </w:p>
    <w:bookmarkEnd w:id="159"/>
    <w:bookmarkStart w:name="z175" w:id="1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чистое бюджетное кредитование – 0 тысяч тенге:</w:t>
      </w:r>
    </w:p>
    <w:bookmarkEnd w:id="160"/>
    <w:bookmarkStart w:name="z176" w:id="1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бюджетные кредиты – 0 тысяч тенге;</w:t>
      </w:r>
    </w:p>
    <w:bookmarkEnd w:id="161"/>
    <w:bookmarkStart w:name="z177" w:id="1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бюджетных кредитов – 0 тысяч тенге;</w:t>
      </w:r>
    </w:p>
    <w:bookmarkEnd w:id="162"/>
    <w:bookmarkStart w:name="z178" w:id="1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сальдо по операциям с финансовыми активами – 0 тысяч тенге:</w:t>
      </w:r>
    </w:p>
    <w:bookmarkEnd w:id="163"/>
    <w:bookmarkStart w:name="z179" w:id="1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приобретение финансовых активов – 0 тысяч тенге;</w:t>
      </w:r>
    </w:p>
    <w:bookmarkEnd w:id="164"/>
    <w:bookmarkStart w:name="z180" w:id="1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финансовых активов государства – 0 тысяч тенге;</w:t>
      </w:r>
    </w:p>
    <w:bookmarkEnd w:id="165"/>
    <w:bookmarkStart w:name="z181" w:id="1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дефицит (профицит) бюджета – - 0 тысяч тенге;</w:t>
      </w:r>
    </w:p>
    <w:bookmarkEnd w:id="166"/>
    <w:bookmarkStart w:name="z182" w:id="1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финансирование дефицита (использование профицита) бюджета – 0 тысяч тенге:</w:t>
      </w:r>
    </w:p>
    <w:bookmarkEnd w:id="167"/>
    <w:bookmarkStart w:name="z183" w:id="1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поступление займов – 0 тысяч тенге;</w:t>
      </w:r>
    </w:p>
    <w:bookmarkEnd w:id="168"/>
    <w:bookmarkStart w:name="z184" w:id="1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займов – 0 тысяч тенге;</w:t>
      </w:r>
    </w:p>
    <w:bookmarkEnd w:id="169"/>
    <w:bookmarkStart w:name="z185" w:id="1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используемые остатки бюджетных средств – 0 тысяч тенге.</w:t>
      </w:r>
    </w:p>
    <w:bookmarkEnd w:id="17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Сноска. Пункт 10 – в редакции решения Шетского районного маслихата Карагандинской области от 05.10.2026 </w:t>
      </w:r>
      <w:r>
        <w:rPr>
          <w:rFonts w:ascii="Times New Roman"/>
          <w:b w:val="false"/>
          <w:i w:val="false"/>
          <w:color w:val="000000"/>
          <w:sz w:val="28"/>
        </w:rPr>
        <w:t>№ 36/323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72" w:id="1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11. Утвердить бюджет Успенского сельского округа на 2026-2028 годы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приложениям 31</w:t>
      </w:r>
      <w:r>
        <w:rPr>
          <w:rFonts w:ascii="Times New Roman"/>
          <w:b w:val="false"/>
          <w:i w:val="false"/>
          <w:color w:val="000000"/>
          <w:sz w:val="28"/>
        </w:rPr>
        <w:t>,</w:t>
      </w:r>
      <w:r>
        <w:rPr>
          <w:rFonts w:ascii="Times New Roman"/>
          <w:b w:val="false"/>
          <w:i w:val="false"/>
          <w:color w:val="000000"/>
          <w:sz w:val="28"/>
        </w:rPr>
        <w:t>32</w:t>
      </w:r>
      <w:r>
        <w:rPr>
          <w:rFonts w:ascii="Times New Roman"/>
          <w:b w:val="false"/>
          <w:i w:val="false"/>
          <w:color w:val="000000"/>
          <w:sz w:val="28"/>
        </w:rPr>
        <w:t>,</w:t>
      </w:r>
      <w:r>
        <w:rPr>
          <w:rFonts w:ascii="Times New Roman"/>
          <w:b w:val="false"/>
          <w:i w:val="false"/>
          <w:color w:val="000000"/>
          <w:sz w:val="28"/>
        </w:rPr>
        <w:t>33</w:t>
      </w:r>
      <w:r>
        <w:rPr>
          <w:rFonts w:ascii="Times New Roman"/>
          <w:b w:val="false"/>
          <w:i w:val="false"/>
          <w:color w:val="000000"/>
          <w:sz w:val="28"/>
        </w:rPr>
        <w:t xml:space="preserve"> в том числе на 2026 год в следующих объемах:</w:t>
      </w:r>
    </w:p>
    <w:bookmarkEnd w:id="171"/>
    <w:bookmarkStart w:name="z654" w:id="1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доходы – 218383 тысяч тенге, в том числе:</w:t>
      </w:r>
    </w:p>
    <w:bookmarkEnd w:id="172"/>
    <w:bookmarkStart w:name="z189" w:id="1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налоговые поступления – 7512 тысяч тенге;</w:t>
      </w:r>
    </w:p>
    <w:bookmarkEnd w:id="173"/>
    <w:bookmarkStart w:name="z190" w:id="1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поступлениям от продажи основного капитала – 310 тысяч тенге;</w:t>
      </w:r>
    </w:p>
    <w:bookmarkEnd w:id="174"/>
    <w:bookmarkStart w:name="z191" w:id="1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поступлениям трансфертов – 210561 тысяч тенге;</w:t>
      </w:r>
    </w:p>
    <w:bookmarkEnd w:id="175"/>
    <w:bookmarkStart w:name="z192" w:id="1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затраты – 218383 тысяч тенге;</w:t>
      </w:r>
    </w:p>
    <w:bookmarkEnd w:id="176"/>
    <w:bookmarkStart w:name="z193" w:id="1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чистое бюджетное кредитование – 0 тысяч тенге:</w:t>
      </w:r>
    </w:p>
    <w:bookmarkEnd w:id="177"/>
    <w:bookmarkStart w:name="z194" w:id="1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бюджетные кредиты – 0 тысяч тенге;</w:t>
      </w:r>
    </w:p>
    <w:bookmarkEnd w:id="178"/>
    <w:bookmarkStart w:name="z195" w:id="1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бюджетных кредитов – 0 тысяч тенге;</w:t>
      </w:r>
    </w:p>
    <w:bookmarkEnd w:id="179"/>
    <w:bookmarkStart w:name="z196" w:id="1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сальдо по операциям с финансовыми активами – 0 тысяч тенге:</w:t>
      </w:r>
    </w:p>
    <w:bookmarkEnd w:id="180"/>
    <w:bookmarkStart w:name="z197" w:id="1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приобретение финансовых активов – 0 тысяч тенге;</w:t>
      </w:r>
    </w:p>
    <w:bookmarkEnd w:id="181"/>
    <w:bookmarkStart w:name="z198" w:id="1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финансовых активов государства – 0 тысяч тенге;</w:t>
      </w:r>
    </w:p>
    <w:bookmarkEnd w:id="182"/>
    <w:bookmarkStart w:name="z199" w:id="1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дефицит (профицит) бюджета – - 0 тысяч тенге;</w:t>
      </w:r>
    </w:p>
    <w:bookmarkEnd w:id="183"/>
    <w:bookmarkStart w:name="z200" w:id="1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финансирование дефицита (использование профицита) бюджета – 0 тысяч тенге:</w:t>
      </w:r>
    </w:p>
    <w:bookmarkEnd w:id="184"/>
    <w:bookmarkStart w:name="z201" w:id="1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поступление займов – 0 тысяч тенге;</w:t>
      </w:r>
    </w:p>
    <w:bookmarkEnd w:id="185"/>
    <w:bookmarkStart w:name="z202" w:id="1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займов – 0 тысяч тенге;</w:t>
      </w:r>
    </w:p>
    <w:bookmarkEnd w:id="186"/>
    <w:bookmarkStart w:name="z203" w:id="1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используемые остатки бюджетных средств – 0 тысяч тенге.</w:t>
      </w:r>
    </w:p>
    <w:bookmarkEnd w:id="18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Сноска. Пункт 11 – в редакции решения Шетского районного маслихата Карагандинской области от 05.10.2026 </w:t>
      </w:r>
      <w:r>
        <w:rPr>
          <w:rFonts w:ascii="Times New Roman"/>
          <w:b w:val="false"/>
          <w:i w:val="false"/>
          <w:color w:val="000000"/>
          <w:sz w:val="28"/>
        </w:rPr>
        <w:t>№ 36/323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88" w:id="1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12. Утвердить бюджет Шетского сельского округа на 2026-2028 годы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приложениям 34</w:t>
      </w:r>
      <w:r>
        <w:rPr>
          <w:rFonts w:ascii="Times New Roman"/>
          <w:b w:val="false"/>
          <w:i w:val="false"/>
          <w:color w:val="000000"/>
          <w:sz w:val="28"/>
        </w:rPr>
        <w:t>,</w:t>
      </w:r>
      <w:r>
        <w:rPr>
          <w:rFonts w:ascii="Times New Roman"/>
          <w:b w:val="false"/>
          <w:i w:val="false"/>
          <w:color w:val="000000"/>
          <w:sz w:val="28"/>
        </w:rPr>
        <w:t>35</w:t>
      </w:r>
      <w:r>
        <w:rPr>
          <w:rFonts w:ascii="Times New Roman"/>
          <w:b w:val="false"/>
          <w:i w:val="false"/>
          <w:color w:val="000000"/>
          <w:sz w:val="28"/>
        </w:rPr>
        <w:t>,</w:t>
      </w:r>
      <w:r>
        <w:rPr>
          <w:rFonts w:ascii="Times New Roman"/>
          <w:b w:val="false"/>
          <w:i w:val="false"/>
          <w:color w:val="000000"/>
          <w:sz w:val="28"/>
        </w:rPr>
        <w:t>36</w:t>
      </w:r>
      <w:r>
        <w:rPr>
          <w:rFonts w:ascii="Times New Roman"/>
          <w:b w:val="false"/>
          <w:i w:val="false"/>
          <w:color w:val="000000"/>
          <w:sz w:val="28"/>
        </w:rPr>
        <w:t xml:space="preserve"> в том числе на 2026 год в следующих объемах:</w:t>
      </w:r>
    </w:p>
    <w:bookmarkEnd w:id="188"/>
    <w:bookmarkStart w:name="z206" w:id="1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доходы – 94147 тысяч тенге, в том числе:</w:t>
      </w:r>
    </w:p>
    <w:bookmarkEnd w:id="189"/>
    <w:bookmarkStart w:name="z207" w:id="1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налоговые поступления – 12937 тысяч тенге;</w:t>
      </w:r>
    </w:p>
    <w:bookmarkEnd w:id="190"/>
    <w:bookmarkStart w:name="z208" w:id="1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поступлениям трансфертов – 81210 тысяч тенге;</w:t>
      </w:r>
    </w:p>
    <w:bookmarkEnd w:id="191"/>
    <w:bookmarkStart w:name="z209" w:id="1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затраты – 94147 тысяч тенге;</w:t>
      </w:r>
    </w:p>
    <w:bookmarkEnd w:id="192"/>
    <w:bookmarkStart w:name="z210" w:id="1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чистое бюджетное кредитование – 0 тысяч тенге:</w:t>
      </w:r>
    </w:p>
    <w:bookmarkEnd w:id="193"/>
    <w:bookmarkStart w:name="z211" w:id="1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бюджетные кредиты – 0 тысяч тенге;</w:t>
      </w:r>
    </w:p>
    <w:bookmarkEnd w:id="194"/>
    <w:bookmarkStart w:name="z212" w:id="1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бюджетных кредитов – 0 тысяч тенге;</w:t>
      </w:r>
    </w:p>
    <w:bookmarkEnd w:id="195"/>
    <w:bookmarkStart w:name="z213" w:id="1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сальдо по операциям с финансовыми активами – 0 тысяч тенге:</w:t>
      </w:r>
    </w:p>
    <w:bookmarkEnd w:id="196"/>
    <w:bookmarkStart w:name="z214" w:id="1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приобретение финансовых активов – 0 тысяч тенге;</w:t>
      </w:r>
    </w:p>
    <w:bookmarkEnd w:id="197"/>
    <w:bookmarkStart w:name="z215" w:id="1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финансовых активов государства – 0 тысяч тенге;</w:t>
      </w:r>
    </w:p>
    <w:bookmarkEnd w:id="198"/>
    <w:bookmarkStart w:name="z216" w:id="1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дефицит (профицит) бюджета – - 0 тысяч тенге;</w:t>
      </w:r>
    </w:p>
    <w:bookmarkEnd w:id="199"/>
    <w:bookmarkStart w:name="z217" w:id="2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финансирование дефицита (использование профицита) бюджета – 0 тысяч тенге:</w:t>
      </w:r>
    </w:p>
    <w:bookmarkEnd w:id="200"/>
    <w:bookmarkStart w:name="z218" w:id="2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поступление займов – 0 тысяч тенге;</w:t>
      </w:r>
    </w:p>
    <w:bookmarkEnd w:id="201"/>
    <w:bookmarkStart w:name="z219" w:id="2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займов – 0 тысяч тенге;</w:t>
      </w:r>
    </w:p>
    <w:bookmarkEnd w:id="202"/>
    <w:bookmarkStart w:name="z655" w:id="2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используемые остатки бюджетных средств – 0 тысяч тенге.</w:t>
      </w:r>
    </w:p>
    <w:bookmarkEnd w:id="20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Сноска. Пункт 12 – в редакции решения Шетского районного маслихата Карагандинской области от 05.10.2026 </w:t>
      </w:r>
      <w:r>
        <w:rPr>
          <w:rFonts w:ascii="Times New Roman"/>
          <w:b w:val="false"/>
          <w:i w:val="false"/>
          <w:color w:val="000000"/>
          <w:sz w:val="28"/>
        </w:rPr>
        <w:t>№ 36/323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04" w:id="2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13. Утвердить бюджет Акойского сельского округа на 2026-2028 годы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приложениям 37</w:t>
      </w:r>
      <w:r>
        <w:rPr>
          <w:rFonts w:ascii="Times New Roman"/>
          <w:b w:val="false"/>
          <w:i w:val="false"/>
          <w:color w:val="000000"/>
          <w:sz w:val="28"/>
        </w:rPr>
        <w:t>,</w:t>
      </w:r>
      <w:r>
        <w:rPr>
          <w:rFonts w:ascii="Times New Roman"/>
          <w:b w:val="false"/>
          <w:i w:val="false"/>
          <w:color w:val="000000"/>
          <w:sz w:val="28"/>
        </w:rPr>
        <w:t>38</w:t>
      </w:r>
      <w:r>
        <w:rPr>
          <w:rFonts w:ascii="Times New Roman"/>
          <w:b w:val="false"/>
          <w:i w:val="false"/>
          <w:color w:val="000000"/>
          <w:sz w:val="28"/>
        </w:rPr>
        <w:t>,</w:t>
      </w:r>
      <w:r>
        <w:rPr>
          <w:rFonts w:ascii="Times New Roman"/>
          <w:b w:val="false"/>
          <w:i w:val="false"/>
          <w:color w:val="000000"/>
          <w:sz w:val="28"/>
        </w:rPr>
        <w:t>39</w:t>
      </w:r>
      <w:r>
        <w:rPr>
          <w:rFonts w:ascii="Times New Roman"/>
          <w:b w:val="false"/>
          <w:i w:val="false"/>
          <w:color w:val="000000"/>
          <w:sz w:val="28"/>
        </w:rPr>
        <w:t xml:space="preserve"> в том числе на 2026 год в следующих объемах:</w:t>
      </w:r>
    </w:p>
    <w:bookmarkEnd w:id="204"/>
    <w:bookmarkStart w:name="z223" w:id="2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доходы – 97429 тысяч тенге, в том числе:</w:t>
      </w:r>
    </w:p>
    <w:bookmarkEnd w:id="205"/>
    <w:bookmarkStart w:name="z224" w:id="2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налоговые поступления – 5660 тысяч тенге;</w:t>
      </w:r>
    </w:p>
    <w:bookmarkEnd w:id="206"/>
    <w:bookmarkStart w:name="z225" w:id="2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поступлениям трансфертов – 91769 тысяч тенге;</w:t>
      </w:r>
    </w:p>
    <w:bookmarkEnd w:id="207"/>
    <w:bookmarkStart w:name="z226" w:id="2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затраты – 97429 тысяч тенге;</w:t>
      </w:r>
    </w:p>
    <w:bookmarkEnd w:id="208"/>
    <w:bookmarkStart w:name="z227" w:id="2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чистое бюджетное кредитование – 0 тысяч тенге:</w:t>
      </w:r>
    </w:p>
    <w:bookmarkEnd w:id="209"/>
    <w:bookmarkStart w:name="z228" w:id="2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бюджетные кредиты – 0 тысяч тенге;</w:t>
      </w:r>
    </w:p>
    <w:bookmarkEnd w:id="210"/>
    <w:bookmarkStart w:name="z229" w:id="2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бюджетных кредитов – 0 тысяч тенге;</w:t>
      </w:r>
    </w:p>
    <w:bookmarkEnd w:id="211"/>
    <w:bookmarkStart w:name="z230" w:id="2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сальдо по операциям с финансовыми активами – 0 тысяч тенге:</w:t>
      </w:r>
    </w:p>
    <w:bookmarkEnd w:id="212"/>
    <w:bookmarkStart w:name="z231" w:id="2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приобретение финансовых активов – 0 тысяч тенге;</w:t>
      </w:r>
    </w:p>
    <w:bookmarkEnd w:id="213"/>
    <w:bookmarkStart w:name="z232" w:id="2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финансовых активов государства – 0 тысяч тенге;</w:t>
      </w:r>
    </w:p>
    <w:bookmarkEnd w:id="214"/>
    <w:bookmarkStart w:name="z233" w:id="2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дефицит (профицит) бюджета – - 0 тысяч тенге;</w:t>
      </w:r>
    </w:p>
    <w:bookmarkEnd w:id="215"/>
    <w:bookmarkStart w:name="z234" w:id="2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финансирование дефицита (использование профицита) бюджета – 0 тысяч тенге:</w:t>
      </w:r>
    </w:p>
    <w:bookmarkEnd w:id="216"/>
    <w:bookmarkStart w:name="z235" w:id="2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поступление займов – 0 тысяч тенге;</w:t>
      </w:r>
    </w:p>
    <w:bookmarkEnd w:id="217"/>
    <w:bookmarkStart w:name="z656" w:id="2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займов – 0 тысяч тенге;</w:t>
      </w:r>
    </w:p>
    <w:bookmarkEnd w:id="218"/>
    <w:bookmarkStart w:name="z237" w:id="2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используемые остатки бюджетных средств – 0 тысяч тенге.</w:t>
      </w:r>
    </w:p>
    <w:bookmarkEnd w:id="21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Сноска. Пункт 13 – в редакции решения Шетского районного маслихата Карагандинской области от 05.10.2026 </w:t>
      </w:r>
      <w:r>
        <w:rPr>
          <w:rFonts w:ascii="Times New Roman"/>
          <w:b w:val="false"/>
          <w:i w:val="false"/>
          <w:color w:val="000000"/>
          <w:sz w:val="28"/>
        </w:rPr>
        <w:t>№ 36/323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20" w:id="2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14. Утвердить бюджет Батыкского сельского округа на 2026-2028 годы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приложениям 40</w:t>
      </w:r>
      <w:r>
        <w:rPr>
          <w:rFonts w:ascii="Times New Roman"/>
          <w:b w:val="false"/>
          <w:i w:val="false"/>
          <w:color w:val="000000"/>
          <w:sz w:val="28"/>
        </w:rPr>
        <w:t>,</w:t>
      </w:r>
      <w:r>
        <w:rPr>
          <w:rFonts w:ascii="Times New Roman"/>
          <w:b w:val="false"/>
          <w:i w:val="false"/>
          <w:color w:val="000000"/>
          <w:sz w:val="28"/>
        </w:rPr>
        <w:t>41</w:t>
      </w:r>
      <w:r>
        <w:rPr>
          <w:rFonts w:ascii="Times New Roman"/>
          <w:b w:val="false"/>
          <w:i w:val="false"/>
          <w:color w:val="000000"/>
          <w:sz w:val="28"/>
        </w:rPr>
        <w:t>,</w:t>
      </w:r>
      <w:r>
        <w:rPr>
          <w:rFonts w:ascii="Times New Roman"/>
          <w:b w:val="false"/>
          <w:i w:val="false"/>
          <w:color w:val="000000"/>
          <w:sz w:val="28"/>
        </w:rPr>
        <w:t>42</w:t>
      </w:r>
      <w:r>
        <w:rPr>
          <w:rFonts w:ascii="Times New Roman"/>
          <w:b w:val="false"/>
          <w:i w:val="false"/>
          <w:color w:val="000000"/>
          <w:sz w:val="28"/>
        </w:rPr>
        <w:t xml:space="preserve"> в том числе на 2026 год в следующих объемах:</w:t>
      </w:r>
    </w:p>
    <w:bookmarkEnd w:id="220"/>
    <w:bookmarkStart w:name="z240" w:id="2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доходы – 94835 тысяч тенге, в том числе:</w:t>
      </w:r>
    </w:p>
    <w:bookmarkEnd w:id="221"/>
    <w:bookmarkStart w:name="z241" w:id="2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налоговые поступления – 7005 тысяч тенге;</w:t>
      </w:r>
    </w:p>
    <w:bookmarkEnd w:id="222"/>
    <w:bookmarkStart w:name="z242" w:id="2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поступлениям трансфертов – 87830 тысяч тенге;</w:t>
      </w:r>
    </w:p>
    <w:bookmarkEnd w:id="223"/>
    <w:bookmarkStart w:name="z243" w:id="2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затраты – 94835 тысяч тенге;</w:t>
      </w:r>
    </w:p>
    <w:bookmarkEnd w:id="224"/>
    <w:bookmarkStart w:name="z244" w:id="2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чистое бюджетное кредитование – 0 тысяч тенге:</w:t>
      </w:r>
    </w:p>
    <w:bookmarkEnd w:id="225"/>
    <w:bookmarkStart w:name="z245" w:id="2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бюджетные кредиты – 0 тысяч тенге;</w:t>
      </w:r>
    </w:p>
    <w:bookmarkEnd w:id="226"/>
    <w:bookmarkStart w:name="z246" w:id="2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бюджетных кредитов – 0 тысяч тенге;</w:t>
      </w:r>
    </w:p>
    <w:bookmarkEnd w:id="227"/>
    <w:bookmarkStart w:name="z247" w:id="2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сальдо по операциям с финансовыми активами – 0 тысяч тенге:</w:t>
      </w:r>
    </w:p>
    <w:bookmarkEnd w:id="228"/>
    <w:bookmarkStart w:name="z248" w:id="2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приобретение финансовых активов – 0 тысяч тенге;</w:t>
      </w:r>
    </w:p>
    <w:bookmarkEnd w:id="229"/>
    <w:bookmarkStart w:name="z249" w:id="2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финансовых активов государства – 0 тысяч тенге;</w:t>
      </w:r>
    </w:p>
    <w:bookmarkEnd w:id="230"/>
    <w:bookmarkStart w:name="z250" w:id="2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дефицит (профицит) бюджета – - 0 тысяч тенге;</w:t>
      </w:r>
    </w:p>
    <w:bookmarkEnd w:id="231"/>
    <w:bookmarkStart w:name="z251" w:id="2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финансирование дефицита (использование профицита) бюджета – 0 тысяч тенге:</w:t>
      </w:r>
    </w:p>
    <w:bookmarkEnd w:id="232"/>
    <w:bookmarkStart w:name="z657" w:id="2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поступление займов – 0 тысяч тенге;</w:t>
      </w:r>
    </w:p>
    <w:bookmarkEnd w:id="233"/>
    <w:bookmarkStart w:name="z253" w:id="2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займов – 0 тысяч тенге;</w:t>
      </w:r>
    </w:p>
    <w:bookmarkEnd w:id="234"/>
    <w:bookmarkStart w:name="z254" w:id="2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используемые остатки бюджетных средств – 0 тысяч тенге.</w:t>
      </w:r>
    </w:p>
    <w:bookmarkEnd w:id="23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Сноска. Пункт 14 – в редакции решения Шетского районного маслихата Карагандинской области от 05.10.2026 </w:t>
      </w:r>
      <w:r>
        <w:rPr>
          <w:rFonts w:ascii="Times New Roman"/>
          <w:b w:val="false"/>
          <w:i w:val="false"/>
          <w:color w:val="000000"/>
          <w:sz w:val="28"/>
        </w:rPr>
        <w:t>№ 36/323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36" w:id="2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15. Утвердить бюджет Босагинского сельского округа на 2026-2028 годы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приложениям 43</w:t>
      </w:r>
      <w:r>
        <w:rPr>
          <w:rFonts w:ascii="Times New Roman"/>
          <w:b w:val="false"/>
          <w:i w:val="false"/>
          <w:color w:val="000000"/>
          <w:sz w:val="28"/>
        </w:rPr>
        <w:t>,</w:t>
      </w:r>
      <w:r>
        <w:rPr>
          <w:rFonts w:ascii="Times New Roman"/>
          <w:b w:val="false"/>
          <w:i w:val="false"/>
          <w:color w:val="000000"/>
          <w:sz w:val="28"/>
        </w:rPr>
        <w:t>44</w:t>
      </w:r>
      <w:r>
        <w:rPr>
          <w:rFonts w:ascii="Times New Roman"/>
          <w:b w:val="false"/>
          <w:i w:val="false"/>
          <w:color w:val="000000"/>
          <w:sz w:val="28"/>
        </w:rPr>
        <w:t>,</w:t>
      </w:r>
      <w:r>
        <w:rPr>
          <w:rFonts w:ascii="Times New Roman"/>
          <w:b w:val="false"/>
          <w:i w:val="false"/>
          <w:color w:val="000000"/>
          <w:sz w:val="28"/>
        </w:rPr>
        <w:t>45</w:t>
      </w:r>
      <w:r>
        <w:rPr>
          <w:rFonts w:ascii="Times New Roman"/>
          <w:b w:val="false"/>
          <w:i w:val="false"/>
          <w:color w:val="000000"/>
          <w:sz w:val="28"/>
        </w:rPr>
        <w:t xml:space="preserve"> в том числе на 2026 год в следующих объемах:</w:t>
      </w:r>
    </w:p>
    <w:bookmarkEnd w:id="236"/>
    <w:bookmarkStart w:name="z257" w:id="2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доходы – 423225 тысяч тенге, в том числе:</w:t>
      </w:r>
    </w:p>
    <w:bookmarkEnd w:id="237"/>
    <w:bookmarkStart w:name="z258" w:id="2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налоговые поступления – 9401 тысяч тенге;</w:t>
      </w:r>
    </w:p>
    <w:bookmarkEnd w:id="238"/>
    <w:bookmarkStart w:name="z259" w:id="2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поступлениям от продажи основного капитала – 311 тысяч тенге;</w:t>
      </w:r>
    </w:p>
    <w:bookmarkEnd w:id="239"/>
    <w:bookmarkStart w:name="z260" w:id="2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поступлениям трансфертов – 413285 тысяч тенге;</w:t>
      </w:r>
    </w:p>
    <w:bookmarkEnd w:id="240"/>
    <w:bookmarkStart w:name="z261" w:id="2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затраты – 423225 тысяч тенге;</w:t>
      </w:r>
    </w:p>
    <w:bookmarkEnd w:id="241"/>
    <w:bookmarkStart w:name="z262" w:id="2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чистое бюджетное кредитование – 0 тысяч тенге:</w:t>
      </w:r>
    </w:p>
    <w:bookmarkEnd w:id="242"/>
    <w:bookmarkStart w:name="z263" w:id="2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бюджетные кредиты – 0 тысяч тенге;</w:t>
      </w:r>
    </w:p>
    <w:bookmarkEnd w:id="243"/>
    <w:bookmarkStart w:name="z264" w:id="2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бюджетных кредитов – 0 тысяч тенге;</w:t>
      </w:r>
    </w:p>
    <w:bookmarkEnd w:id="244"/>
    <w:bookmarkStart w:name="z265" w:id="2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сальдо по операциям с финансовыми активами – 0 тысяч тенге:</w:t>
      </w:r>
    </w:p>
    <w:bookmarkEnd w:id="245"/>
    <w:bookmarkStart w:name="z266" w:id="2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приобретение финансовых активов – 0 тысяч тенге;</w:t>
      </w:r>
    </w:p>
    <w:bookmarkEnd w:id="246"/>
    <w:bookmarkStart w:name="z267" w:id="2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финансовых активов государства – 0 тысяч тенге;</w:t>
      </w:r>
    </w:p>
    <w:bookmarkEnd w:id="247"/>
    <w:bookmarkStart w:name="z658" w:id="2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дефицит (профицит) бюджета – - 0 тысяч тенге;</w:t>
      </w:r>
    </w:p>
    <w:bookmarkEnd w:id="248"/>
    <w:bookmarkStart w:name="z269" w:id="2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финансирование дефицита (использование профицита) бюджета – 0 тысяч тенге:</w:t>
      </w:r>
    </w:p>
    <w:bookmarkEnd w:id="249"/>
    <w:bookmarkStart w:name="z270" w:id="2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поступление займов – 0 тысяч тенге;</w:t>
      </w:r>
    </w:p>
    <w:bookmarkEnd w:id="250"/>
    <w:bookmarkStart w:name="z271" w:id="2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займов – 0 тысяч тенге;</w:t>
      </w:r>
    </w:p>
    <w:bookmarkEnd w:id="251"/>
    <w:bookmarkStart w:name="z272" w:id="2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используемые остатки бюджетных средств – 0 тысяч тенге.</w:t>
      </w:r>
    </w:p>
    <w:bookmarkEnd w:id="25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Сноска. Пункт 15 – в редакции решения Шетского районного маслихата Карагандинской области от 05.10.2026 </w:t>
      </w:r>
      <w:r>
        <w:rPr>
          <w:rFonts w:ascii="Times New Roman"/>
          <w:b w:val="false"/>
          <w:i w:val="false"/>
          <w:color w:val="000000"/>
          <w:sz w:val="28"/>
        </w:rPr>
        <w:t>№ 36/323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52" w:id="2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16. Утвердить бюджет Бурминского сельского округа на 2026-2028 годы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приложениям 46</w:t>
      </w:r>
      <w:r>
        <w:rPr>
          <w:rFonts w:ascii="Times New Roman"/>
          <w:b w:val="false"/>
          <w:i w:val="false"/>
          <w:color w:val="000000"/>
          <w:sz w:val="28"/>
        </w:rPr>
        <w:t>,</w:t>
      </w:r>
      <w:r>
        <w:rPr>
          <w:rFonts w:ascii="Times New Roman"/>
          <w:b w:val="false"/>
          <w:i w:val="false"/>
          <w:color w:val="000000"/>
          <w:sz w:val="28"/>
        </w:rPr>
        <w:t>47</w:t>
      </w:r>
      <w:r>
        <w:rPr>
          <w:rFonts w:ascii="Times New Roman"/>
          <w:b w:val="false"/>
          <w:i w:val="false"/>
          <w:color w:val="000000"/>
          <w:sz w:val="28"/>
        </w:rPr>
        <w:t>,</w:t>
      </w:r>
      <w:r>
        <w:rPr>
          <w:rFonts w:ascii="Times New Roman"/>
          <w:b w:val="false"/>
          <w:i w:val="false"/>
          <w:color w:val="000000"/>
          <w:sz w:val="28"/>
        </w:rPr>
        <w:t>48</w:t>
      </w:r>
      <w:r>
        <w:rPr>
          <w:rFonts w:ascii="Times New Roman"/>
          <w:b w:val="false"/>
          <w:i w:val="false"/>
          <w:color w:val="000000"/>
          <w:sz w:val="28"/>
        </w:rPr>
        <w:t xml:space="preserve"> в том числе на 2026 год в следующих объемах:</w:t>
      </w:r>
    </w:p>
    <w:bookmarkEnd w:id="253"/>
    <w:bookmarkStart w:name="z275" w:id="2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доходы – 109809 тысяч тенге, в том числе:</w:t>
      </w:r>
    </w:p>
    <w:bookmarkEnd w:id="254"/>
    <w:bookmarkStart w:name="z276" w:id="2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налоговые поступления – 5012 тысяч тенге;</w:t>
      </w:r>
    </w:p>
    <w:bookmarkEnd w:id="255"/>
    <w:bookmarkStart w:name="z277" w:id="2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поступлениям трансфертов – 104797 тысяч тенге;</w:t>
      </w:r>
    </w:p>
    <w:bookmarkEnd w:id="256"/>
    <w:bookmarkStart w:name="z278" w:id="2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затраты – 109809 тысяч тенге;</w:t>
      </w:r>
    </w:p>
    <w:bookmarkEnd w:id="257"/>
    <w:bookmarkStart w:name="z279" w:id="2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чистое бюджетное кредитование – 0 тысяч тенге:</w:t>
      </w:r>
    </w:p>
    <w:bookmarkEnd w:id="258"/>
    <w:bookmarkStart w:name="z280" w:id="2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бюджетные кредиты – 0 тысяч тенге;</w:t>
      </w:r>
    </w:p>
    <w:bookmarkEnd w:id="259"/>
    <w:bookmarkStart w:name="z281" w:id="2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бюджетных кредитов – 0 тысяч тенге;</w:t>
      </w:r>
    </w:p>
    <w:bookmarkEnd w:id="260"/>
    <w:bookmarkStart w:name="z282" w:id="2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сальдо по операциям с финансовыми активами – 0 тысяч тенге:</w:t>
      </w:r>
    </w:p>
    <w:bookmarkEnd w:id="261"/>
    <w:bookmarkStart w:name="z283" w:id="2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приобретение финансовых активов – 0 тысяч тенге;</w:t>
      </w:r>
    </w:p>
    <w:bookmarkEnd w:id="262"/>
    <w:bookmarkStart w:name="z659" w:id="2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финансовых активов государства – 0 тысяч тенге;</w:t>
      </w:r>
    </w:p>
    <w:bookmarkEnd w:id="263"/>
    <w:bookmarkStart w:name="z285" w:id="2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дефицит (профицит) бюджета – - 0 тысяч тенге;</w:t>
      </w:r>
    </w:p>
    <w:bookmarkEnd w:id="264"/>
    <w:bookmarkStart w:name="z286" w:id="2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финансирование дефицита (использование профицита) бюджета – 0 тысяч тенге:</w:t>
      </w:r>
    </w:p>
    <w:bookmarkEnd w:id="265"/>
    <w:bookmarkStart w:name="z287" w:id="2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поступление займов – 0 тысяч тенге;</w:t>
      </w:r>
    </w:p>
    <w:bookmarkEnd w:id="266"/>
    <w:bookmarkStart w:name="z288" w:id="2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займов – 0 тысяч тенге;</w:t>
      </w:r>
    </w:p>
    <w:bookmarkEnd w:id="267"/>
    <w:bookmarkStart w:name="z289" w:id="2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используемые остатки бюджетных средств – 0 тысяч тенге.</w:t>
      </w:r>
    </w:p>
    <w:bookmarkEnd w:id="26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Сноска. Пункт 16 – в редакции решения Шетского районного маслихата Карагандинской области от 05.10.2026 </w:t>
      </w:r>
      <w:r>
        <w:rPr>
          <w:rFonts w:ascii="Times New Roman"/>
          <w:b w:val="false"/>
          <w:i w:val="false"/>
          <w:color w:val="000000"/>
          <w:sz w:val="28"/>
        </w:rPr>
        <w:t>№ 36/323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68" w:id="2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17. Утвердить бюджет сельского округа имени Карима Мынбаева на 2026-2028 годы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приложениям 49</w:t>
      </w:r>
      <w:r>
        <w:rPr>
          <w:rFonts w:ascii="Times New Roman"/>
          <w:b w:val="false"/>
          <w:i w:val="false"/>
          <w:color w:val="000000"/>
          <w:sz w:val="28"/>
        </w:rPr>
        <w:t>,</w:t>
      </w:r>
      <w:r>
        <w:rPr>
          <w:rFonts w:ascii="Times New Roman"/>
          <w:b w:val="false"/>
          <w:i w:val="false"/>
          <w:color w:val="000000"/>
          <w:sz w:val="28"/>
        </w:rPr>
        <w:t>50</w:t>
      </w:r>
      <w:r>
        <w:rPr>
          <w:rFonts w:ascii="Times New Roman"/>
          <w:b w:val="false"/>
          <w:i w:val="false"/>
          <w:color w:val="000000"/>
          <w:sz w:val="28"/>
        </w:rPr>
        <w:t>,</w:t>
      </w:r>
      <w:r>
        <w:rPr>
          <w:rFonts w:ascii="Times New Roman"/>
          <w:b w:val="false"/>
          <w:i w:val="false"/>
          <w:color w:val="000000"/>
          <w:sz w:val="28"/>
        </w:rPr>
        <w:t>51</w:t>
      </w:r>
      <w:r>
        <w:rPr>
          <w:rFonts w:ascii="Times New Roman"/>
          <w:b w:val="false"/>
          <w:i w:val="false"/>
          <w:color w:val="000000"/>
          <w:sz w:val="28"/>
        </w:rPr>
        <w:t xml:space="preserve"> в том числе на 2026 год в следующих объемах:</w:t>
      </w:r>
    </w:p>
    <w:bookmarkEnd w:id="269"/>
    <w:bookmarkStart w:name="z292" w:id="2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доходы – 92360 тысяч тенге, в том числе:</w:t>
      </w:r>
    </w:p>
    <w:bookmarkEnd w:id="270"/>
    <w:bookmarkStart w:name="z293" w:id="2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налоговые поступления – 6960 тысяч тенге;</w:t>
      </w:r>
    </w:p>
    <w:bookmarkEnd w:id="271"/>
    <w:bookmarkStart w:name="z294" w:id="2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поступлениям трансфертов – 85400 тысяч тенге;</w:t>
      </w:r>
    </w:p>
    <w:bookmarkEnd w:id="272"/>
    <w:bookmarkStart w:name="z295" w:id="2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затраты – 92360 тысяч тенге;</w:t>
      </w:r>
    </w:p>
    <w:bookmarkEnd w:id="273"/>
    <w:bookmarkStart w:name="z296" w:id="2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чистое бюджетное кредитование – 0 тысяч тенге:</w:t>
      </w:r>
    </w:p>
    <w:bookmarkEnd w:id="274"/>
    <w:bookmarkStart w:name="z297" w:id="2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бюджетные кредиты – 0 тысяч тенге;</w:t>
      </w:r>
    </w:p>
    <w:bookmarkEnd w:id="275"/>
    <w:bookmarkStart w:name="z298" w:id="2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бюджетных кредитов – 0 тысяч тенге;</w:t>
      </w:r>
    </w:p>
    <w:bookmarkEnd w:id="276"/>
    <w:bookmarkStart w:name="z299" w:id="2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сальдо по операциям с финансовыми активами – 0 тысяч тенге:</w:t>
      </w:r>
    </w:p>
    <w:bookmarkEnd w:id="277"/>
    <w:bookmarkStart w:name="z660" w:id="2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приобретение финансовых активов – 0 тысяч тенге;</w:t>
      </w:r>
    </w:p>
    <w:bookmarkEnd w:id="278"/>
    <w:bookmarkStart w:name="z301" w:id="2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финансовых активов государства – 0 тысяч тенге;</w:t>
      </w:r>
    </w:p>
    <w:bookmarkEnd w:id="279"/>
    <w:bookmarkStart w:name="z302" w:id="2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дефицит (профицит) бюджета – - 0 тысяч тенге;</w:t>
      </w:r>
    </w:p>
    <w:bookmarkEnd w:id="280"/>
    <w:bookmarkStart w:name="z303" w:id="2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финансирование дефицита (использование профицита) бюджета – 0 тысяч тенге:</w:t>
      </w:r>
    </w:p>
    <w:bookmarkEnd w:id="281"/>
    <w:bookmarkStart w:name="z304" w:id="2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поступление займов – 0 тысяч тенге;</w:t>
      </w:r>
    </w:p>
    <w:bookmarkEnd w:id="282"/>
    <w:bookmarkStart w:name="z305" w:id="2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займов – 0 тысяч тенге;</w:t>
      </w:r>
    </w:p>
    <w:bookmarkEnd w:id="283"/>
    <w:bookmarkStart w:name="z306" w:id="2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используемые остатки бюджетных средств – 0 тысяч тенге.</w:t>
      </w:r>
    </w:p>
    <w:bookmarkEnd w:id="28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Сноска. Пункт 17 – в редакции решения Шетского районного маслихата Карагандинской области от 05.10.2026 </w:t>
      </w:r>
      <w:r>
        <w:rPr>
          <w:rFonts w:ascii="Times New Roman"/>
          <w:b w:val="false"/>
          <w:i w:val="false"/>
          <w:color w:val="000000"/>
          <w:sz w:val="28"/>
        </w:rPr>
        <w:t>№ 36/323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84" w:id="2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18. Утвердить бюджет Кеншокинского сельского округа на 2026-2028 годы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приложениям 52</w:t>
      </w:r>
      <w:r>
        <w:rPr>
          <w:rFonts w:ascii="Times New Roman"/>
          <w:b w:val="false"/>
          <w:i w:val="false"/>
          <w:color w:val="000000"/>
          <w:sz w:val="28"/>
        </w:rPr>
        <w:t>,</w:t>
      </w:r>
      <w:r>
        <w:rPr>
          <w:rFonts w:ascii="Times New Roman"/>
          <w:b w:val="false"/>
          <w:i w:val="false"/>
          <w:color w:val="000000"/>
          <w:sz w:val="28"/>
        </w:rPr>
        <w:t>53</w:t>
      </w:r>
      <w:r>
        <w:rPr>
          <w:rFonts w:ascii="Times New Roman"/>
          <w:b w:val="false"/>
          <w:i w:val="false"/>
          <w:color w:val="000000"/>
          <w:sz w:val="28"/>
        </w:rPr>
        <w:t>,</w:t>
      </w:r>
      <w:r>
        <w:rPr>
          <w:rFonts w:ascii="Times New Roman"/>
          <w:b w:val="false"/>
          <w:i w:val="false"/>
          <w:color w:val="000000"/>
          <w:sz w:val="28"/>
        </w:rPr>
        <w:t>54</w:t>
      </w:r>
      <w:r>
        <w:rPr>
          <w:rFonts w:ascii="Times New Roman"/>
          <w:b w:val="false"/>
          <w:i w:val="false"/>
          <w:color w:val="000000"/>
          <w:sz w:val="28"/>
        </w:rPr>
        <w:t xml:space="preserve"> в том числе на 2026 год в следующих объемах:</w:t>
      </w:r>
    </w:p>
    <w:bookmarkEnd w:id="285"/>
    <w:bookmarkStart w:name="z309" w:id="2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доходы – 184395 тысяч тенге, в том числе:</w:t>
      </w:r>
    </w:p>
    <w:bookmarkEnd w:id="286"/>
    <w:bookmarkStart w:name="z310" w:id="2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налоговые поступления – 32314 тысяч тенге;</w:t>
      </w:r>
    </w:p>
    <w:bookmarkEnd w:id="287"/>
    <w:bookmarkStart w:name="z311" w:id="2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поступлениям от продажи основного капитала – 749 тысяч тенге;</w:t>
      </w:r>
    </w:p>
    <w:bookmarkEnd w:id="288"/>
    <w:bookmarkStart w:name="z312" w:id="2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поступлениям трансфертов – 151332 тысяч тенге;</w:t>
      </w:r>
    </w:p>
    <w:bookmarkEnd w:id="289"/>
    <w:bookmarkStart w:name="z313" w:id="2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затраты – 184395 тысяч тенге;</w:t>
      </w:r>
    </w:p>
    <w:bookmarkEnd w:id="290"/>
    <w:bookmarkStart w:name="z314" w:id="2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чистое бюджетное кредитование – 0 тысяч тенге:</w:t>
      </w:r>
    </w:p>
    <w:bookmarkEnd w:id="291"/>
    <w:bookmarkStart w:name="z315" w:id="2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бюджетные кредиты – 0 тысяч тенге;</w:t>
      </w:r>
    </w:p>
    <w:bookmarkEnd w:id="292"/>
    <w:bookmarkStart w:name="z661" w:id="2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бюджетных кредитов – 0 тысяч тенге;</w:t>
      </w:r>
    </w:p>
    <w:bookmarkEnd w:id="293"/>
    <w:bookmarkStart w:name="z317" w:id="2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сальдо по операциям с финансовыми активами – 0 тысяч тенге:</w:t>
      </w:r>
    </w:p>
    <w:bookmarkEnd w:id="294"/>
    <w:bookmarkStart w:name="z318" w:id="2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приобретение финансовых активов – 0 тысяч тенге;</w:t>
      </w:r>
    </w:p>
    <w:bookmarkEnd w:id="295"/>
    <w:bookmarkStart w:name="z319" w:id="2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финансовых активов государства – 0 тысяч тенге;</w:t>
      </w:r>
    </w:p>
    <w:bookmarkEnd w:id="296"/>
    <w:bookmarkStart w:name="z320" w:id="2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дефицит (профицит) бюджета – - 0 тысяч тенге;</w:t>
      </w:r>
    </w:p>
    <w:bookmarkEnd w:id="297"/>
    <w:bookmarkStart w:name="z321" w:id="2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финансирование дефицита (использование профицита) бюджета – 0 тысяч тенге:</w:t>
      </w:r>
    </w:p>
    <w:bookmarkEnd w:id="298"/>
    <w:bookmarkStart w:name="z322" w:id="2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поступление займов – 0 тысяч тенге;</w:t>
      </w:r>
    </w:p>
    <w:bookmarkEnd w:id="299"/>
    <w:bookmarkStart w:name="z323" w:id="3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займов – 0 тысяч тенге;</w:t>
      </w:r>
    </w:p>
    <w:bookmarkEnd w:id="300"/>
    <w:bookmarkStart w:name="z324" w:id="3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используемые остатки бюджетных средств – 0 тысяч тенге.</w:t>
      </w:r>
    </w:p>
    <w:bookmarkEnd w:id="30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Сноска. Пункт 18 – в редакции решения Шетского районного маслихата Карагандинской области от 05.10.2026 </w:t>
      </w:r>
      <w:r>
        <w:rPr>
          <w:rFonts w:ascii="Times New Roman"/>
          <w:b w:val="false"/>
          <w:i w:val="false"/>
          <w:color w:val="000000"/>
          <w:sz w:val="28"/>
        </w:rPr>
        <w:t>№ 36/323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00" w:id="3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19. Утвердить бюджет Кииктинского сельского округа на 2026-2028 годы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приложениям 55</w:t>
      </w:r>
      <w:r>
        <w:rPr>
          <w:rFonts w:ascii="Times New Roman"/>
          <w:b w:val="false"/>
          <w:i w:val="false"/>
          <w:color w:val="000000"/>
          <w:sz w:val="28"/>
        </w:rPr>
        <w:t>,</w:t>
      </w:r>
      <w:r>
        <w:rPr>
          <w:rFonts w:ascii="Times New Roman"/>
          <w:b w:val="false"/>
          <w:i w:val="false"/>
          <w:color w:val="000000"/>
          <w:sz w:val="28"/>
        </w:rPr>
        <w:t>56</w:t>
      </w:r>
      <w:r>
        <w:rPr>
          <w:rFonts w:ascii="Times New Roman"/>
          <w:b w:val="false"/>
          <w:i w:val="false"/>
          <w:color w:val="000000"/>
          <w:sz w:val="28"/>
        </w:rPr>
        <w:t>,</w:t>
      </w:r>
      <w:r>
        <w:rPr>
          <w:rFonts w:ascii="Times New Roman"/>
          <w:b w:val="false"/>
          <w:i w:val="false"/>
          <w:color w:val="000000"/>
          <w:sz w:val="28"/>
        </w:rPr>
        <w:t>57</w:t>
      </w:r>
      <w:r>
        <w:rPr>
          <w:rFonts w:ascii="Times New Roman"/>
          <w:b w:val="false"/>
          <w:i w:val="false"/>
          <w:color w:val="000000"/>
          <w:sz w:val="28"/>
        </w:rPr>
        <w:t xml:space="preserve"> в том числе на 2026 год в следующих объемах:</w:t>
      </w:r>
    </w:p>
    <w:bookmarkEnd w:id="302"/>
    <w:bookmarkStart w:name="z327" w:id="3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доходы – 140897 тысяч тенге, в том числе:</w:t>
      </w:r>
    </w:p>
    <w:bookmarkEnd w:id="303"/>
    <w:bookmarkStart w:name="z328" w:id="3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налоговые поступления – 5744 тысяч тенге;</w:t>
      </w:r>
    </w:p>
    <w:bookmarkEnd w:id="304"/>
    <w:bookmarkStart w:name="z329" w:id="3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поступлениям трансфертов – 135153 тысяч тенге;</w:t>
      </w:r>
    </w:p>
    <w:bookmarkEnd w:id="305"/>
    <w:bookmarkStart w:name="z330" w:id="3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затраты – 140897 тысяч тенге;</w:t>
      </w:r>
    </w:p>
    <w:bookmarkEnd w:id="306"/>
    <w:bookmarkStart w:name="z331" w:id="3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чистое бюджетное кредитование – 0 тысяч тенге:</w:t>
      </w:r>
    </w:p>
    <w:bookmarkEnd w:id="307"/>
    <w:bookmarkStart w:name="z662" w:id="3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бюджетные кредиты – 0 тысяч тенге;</w:t>
      </w:r>
    </w:p>
    <w:bookmarkEnd w:id="308"/>
    <w:bookmarkStart w:name="z333" w:id="3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бюджетных кредитов – 0 тысяч тенге;</w:t>
      </w:r>
    </w:p>
    <w:bookmarkEnd w:id="309"/>
    <w:bookmarkStart w:name="z334" w:id="3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сальдо по операциям с финансовыми активами – 0 тысяч тенге:</w:t>
      </w:r>
    </w:p>
    <w:bookmarkEnd w:id="310"/>
    <w:bookmarkStart w:name="z335" w:id="3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приобретение финансовых активов – 0 тысяч тенге;</w:t>
      </w:r>
    </w:p>
    <w:bookmarkEnd w:id="311"/>
    <w:bookmarkStart w:name="z336" w:id="3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финансовых активов государства – 0 тысяч тенге;</w:t>
      </w:r>
    </w:p>
    <w:bookmarkEnd w:id="312"/>
    <w:bookmarkStart w:name="z337" w:id="3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дефицит (профицит) бюджета – - 0 тысяч тенге;</w:t>
      </w:r>
    </w:p>
    <w:bookmarkEnd w:id="313"/>
    <w:bookmarkStart w:name="z338" w:id="3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финансирование дефицита (использование профицита) бюджета – 0 тысяч тенге:</w:t>
      </w:r>
    </w:p>
    <w:bookmarkEnd w:id="314"/>
    <w:bookmarkStart w:name="z339" w:id="3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поступление займов – 0 тысяч тенге;</w:t>
      </w:r>
    </w:p>
    <w:bookmarkEnd w:id="315"/>
    <w:bookmarkStart w:name="z340" w:id="3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займов – 0 тысяч тенге;</w:t>
      </w:r>
    </w:p>
    <w:bookmarkEnd w:id="316"/>
    <w:bookmarkStart w:name="z341" w:id="3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используемые остатки бюджетных средств – 0 тысяч тенге.</w:t>
      </w:r>
    </w:p>
    <w:bookmarkEnd w:id="31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Сноска. Пункт 19 – в редакции решения Шетского районного маслихата Карагандинской области от 05.10.2026 </w:t>
      </w:r>
      <w:r>
        <w:rPr>
          <w:rFonts w:ascii="Times New Roman"/>
          <w:b w:val="false"/>
          <w:i w:val="false"/>
          <w:color w:val="000000"/>
          <w:sz w:val="28"/>
        </w:rPr>
        <w:t>№ 36/323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16" w:id="3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20. Утвердить бюджет Коктенкольского сельского округа на 2026-2028 годы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приложениям 58</w:t>
      </w:r>
      <w:r>
        <w:rPr>
          <w:rFonts w:ascii="Times New Roman"/>
          <w:b w:val="false"/>
          <w:i w:val="false"/>
          <w:color w:val="000000"/>
          <w:sz w:val="28"/>
        </w:rPr>
        <w:t>,</w:t>
      </w:r>
      <w:r>
        <w:rPr>
          <w:rFonts w:ascii="Times New Roman"/>
          <w:b w:val="false"/>
          <w:i w:val="false"/>
          <w:color w:val="000000"/>
          <w:sz w:val="28"/>
        </w:rPr>
        <w:t>59</w:t>
      </w:r>
      <w:r>
        <w:rPr>
          <w:rFonts w:ascii="Times New Roman"/>
          <w:b w:val="false"/>
          <w:i w:val="false"/>
          <w:color w:val="000000"/>
          <w:sz w:val="28"/>
        </w:rPr>
        <w:t>,</w:t>
      </w:r>
      <w:r>
        <w:rPr>
          <w:rFonts w:ascii="Times New Roman"/>
          <w:b w:val="false"/>
          <w:i w:val="false"/>
          <w:color w:val="000000"/>
          <w:sz w:val="28"/>
        </w:rPr>
        <w:t>60</w:t>
      </w:r>
      <w:r>
        <w:rPr>
          <w:rFonts w:ascii="Times New Roman"/>
          <w:b w:val="false"/>
          <w:i w:val="false"/>
          <w:color w:val="000000"/>
          <w:sz w:val="28"/>
        </w:rPr>
        <w:t xml:space="preserve"> в том числе на 2026 год в следующих объемах:</w:t>
      </w:r>
    </w:p>
    <w:bookmarkEnd w:id="318"/>
    <w:bookmarkStart w:name="z344" w:id="3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доходы – 93494 тысяч тенге, в том числе:</w:t>
      </w:r>
    </w:p>
    <w:bookmarkEnd w:id="319"/>
    <w:bookmarkStart w:name="z345" w:id="3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налоговые поступления – 23799 тысяч тенге;</w:t>
      </w:r>
    </w:p>
    <w:bookmarkEnd w:id="320"/>
    <w:bookmarkStart w:name="z346" w:id="3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поступлениям трансфертов – 69695 тысяч тенге;</w:t>
      </w:r>
    </w:p>
    <w:bookmarkEnd w:id="321"/>
    <w:bookmarkStart w:name="z347" w:id="3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затраты – 93494 тысяч тенге;</w:t>
      </w:r>
    </w:p>
    <w:bookmarkEnd w:id="322"/>
    <w:bookmarkStart w:name="z663" w:id="3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чистое бюджетное кредитование – 0 тысяч тенге:</w:t>
      </w:r>
    </w:p>
    <w:bookmarkEnd w:id="323"/>
    <w:bookmarkStart w:name="z349" w:id="3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бюджетные кредиты – 0 тысяч тенге;</w:t>
      </w:r>
    </w:p>
    <w:bookmarkEnd w:id="324"/>
    <w:bookmarkStart w:name="z350" w:id="3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бюджетных кредитов – 0 тысяч тенге;</w:t>
      </w:r>
    </w:p>
    <w:bookmarkEnd w:id="325"/>
    <w:bookmarkStart w:name="z351" w:id="3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сальдо по операциям с финансовыми активами – 0 тысяч тенге:</w:t>
      </w:r>
    </w:p>
    <w:bookmarkEnd w:id="326"/>
    <w:bookmarkStart w:name="z352" w:id="3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приобретение финансовых активов – 0 тысяч тенге;</w:t>
      </w:r>
    </w:p>
    <w:bookmarkEnd w:id="327"/>
    <w:bookmarkStart w:name="z353" w:id="3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финансовых активов государства – 0 тысяч тенге;</w:t>
      </w:r>
    </w:p>
    <w:bookmarkEnd w:id="328"/>
    <w:bookmarkStart w:name="z354" w:id="3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дефицит (профицит) бюджета – - 0 тысяч тенге;</w:t>
      </w:r>
    </w:p>
    <w:bookmarkEnd w:id="329"/>
    <w:bookmarkStart w:name="z355" w:id="3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финансирование дефицита (использование профицита) бюджета – 0 тысяч тенге:</w:t>
      </w:r>
    </w:p>
    <w:bookmarkEnd w:id="330"/>
    <w:bookmarkStart w:name="z356" w:id="3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поступление займов – 0 тысяч тенге;</w:t>
      </w:r>
    </w:p>
    <w:bookmarkEnd w:id="331"/>
    <w:bookmarkStart w:name="z357" w:id="3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займов – 0 тысяч тенге;</w:t>
      </w:r>
    </w:p>
    <w:bookmarkEnd w:id="332"/>
    <w:bookmarkStart w:name="z358" w:id="3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используемые остатки бюджетных средств – 0 тысяч тенге.</w:t>
      </w:r>
    </w:p>
    <w:bookmarkEnd w:id="33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Сноска. Пункт 20 – в редакции решения Шетского районного маслихата Карагандинской области от 05.10.2026 </w:t>
      </w:r>
      <w:r>
        <w:rPr>
          <w:rFonts w:ascii="Times New Roman"/>
          <w:b w:val="false"/>
          <w:i w:val="false"/>
          <w:color w:val="000000"/>
          <w:sz w:val="28"/>
        </w:rPr>
        <w:t>№ 36/323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32" w:id="3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21. Утвердить бюджет сельского округа Красная Поляна на 2026-2028 годы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приложениям 61</w:t>
      </w:r>
      <w:r>
        <w:rPr>
          <w:rFonts w:ascii="Times New Roman"/>
          <w:b w:val="false"/>
          <w:i w:val="false"/>
          <w:color w:val="000000"/>
          <w:sz w:val="28"/>
        </w:rPr>
        <w:t>,</w:t>
      </w:r>
      <w:r>
        <w:rPr>
          <w:rFonts w:ascii="Times New Roman"/>
          <w:b w:val="false"/>
          <w:i w:val="false"/>
          <w:color w:val="000000"/>
          <w:sz w:val="28"/>
        </w:rPr>
        <w:t>62</w:t>
      </w:r>
      <w:r>
        <w:rPr>
          <w:rFonts w:ascii="Times New Roman"/>
          <w:b w:val="false"/>
          <w:i w:val="false"/>
          <w:color w:val="000000"/>
          <w:sz w:val="28"/>
        </w:rPr>
        <w:t>,</w:t>
      </w:r>
      <w:r>
        <w:rPr>
          <w:rFonts w:ascii="Times New Roman"/>
          <w:b w:val="false"/>
          <w:i w:val="false"/>
          <w:color w:val="000000"/>
          <w:sz w:val="28"/>
        </w:rPr>
        <w:t>63</w:t>
      </w:r>
      <w:r>
        <w:rPr>
          <w:rFonts w:ascii="Times New Roman"/>
          <w:b w:val="false"/>
          <w:i w:val="false"/>
          <w:color w:val="000000"/>
          <w:sz w:val="28"/>
        </w:rPr>
        <w:t xml:space="preserve"> в том числе на 2026 год в следующих объемах:</w:t>
      </w:r>
    </w:p>
    <w:bookmarkEnd w:id="334"/>
    <w:bookmarkStart w:name="z361" w:id="3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доходы – 136233 тысяч тенге, в том числе:</w:t>
      </w:r>
    </w:p>
    <w:bookmarkEnd w:id="335"/>
    <w:bookmarkStart w:name="z362" w:id="3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налоговые поступления – 17714 тысяч тенге;</w:t>
      </w:r>
    </w:p>
    <w:bookmarkEnd w:id="336"/>
    <w:bookmarkStart w:name="z363" w:id="3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поступлениям трансфертов – 118519 тысяч тенге;</w:t>
      </w:r>
    </w:p>
    <w:bookmarkEnd w:id="337"/>
    <w:bookmarkStart w:name="z364" w:id="3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затраты – 136233 тысяч тенге;</w:t>
      </w:r>
    </w:p>
    <w:bookmarkEnd w:id="338"/>
    <w:bookmarkStart w:name="z664" w:id="3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чистое бюджетное кредитование – 0 тысяч тенге:</w:t>
      </w:r>
    </w:p>
    <w:bookmarkEnd w:id="339"/>
    <w:bookmarkStart w:name="z366" w:id="3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бюджетные кредиты – 0 тысяч тенге;</w:t>
      </w:r>
    </w:p>
    <w:bookmarkEnd w:id="340"/>
    <w:bookmarkStart w:name="z367" w:id="3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бюджетных кредитов – 0 тысяч тенге;</w:t>
      </w:r>
    </w:p>
    <w:bookmarkEnd w:id="341"/>
    <w:bookmarkStart w:name="z368" w:id="3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сальдо по операциям с финансовыми активами – 0 тысяч тенге:</w:t>
      </w:r>
    </w:p>
    <w:bookmarkEnd w:id="342"/>
    <w:bookmarkStart w:name="z369" w:id="3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приобретение финансовых активов – 0 тысяч тенге;</w:t>
      </w:r>
    </w:p>
    <w:bookmarkEnd w:id="343"/>
    <w:bookmarkStart w:name="z370" w:id="3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финансовых активов государства – 0 тысяч тенге;</w:t>
      </w:r>
    </w:p>
    <w:bookmarkEnd w:id="344"/>
    <w:bookmarkStart w:name="z371" w:id="3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дефицит (профицит) бюджета – - 0 тысяч тенге;</w:t>
      </w:r>
    </w:p>
    <w:bookmarkEnd w:id="345"/>
    <w:bookmarkStart w:name="z372" w:id="3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финансирование дефицита (использование профицита) бюджета – 0 тысяч тенге:</w:t>
      </w:r>
    </w:p>
    <w:bookmarkEnd w:id="346"/>
    <w:bookmarkStart w:name="z373" w:id="3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поступление займов – 0 тысяч тенге;</w:t>
      </w:r>
    </w:p>
    <w:bookmarkEnd w:id="347"/>
    <w:bookmarkStart w:name="z374" w:id="3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займов – 0 тысяч тенге;</w:t>
      </w:r>
    </w:p>
    <w:bookmarkEnd w:id="348"/>
    <w:bookmarkStart w:name="z375" w:id="3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используемые остатки бюджетных средств – 0 тысяч тенге.</w:t>
      </w:r>
    </w:p>
    <w:bookmarkEnd w:id="34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Сноска. Пункт 21 – в редакции решения Шетского районного маслихата Карагандинской области от 05.10.2026 </w:t>
      </w:r>
      <w:r>
        <w:rPr>
          <w:rFonts w:ascii="Times New Roman"/>
          <w:b w:val="false"/>
          <w:i w:val="false"/>
          <w:color w:val="000000"/>
          <w:sz w:val="28"/>
        </w:rPr>
        <w:t>№ 36/323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48" w:id="3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22. Утвердить бюджет Нураталдинского сельского округа на 2026-2028 годы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приложениям 64</w:t>
      </w:r>
      <w:r>
        <w:rPr>
          <w:rFonts w:ascii="Times New Roman"/>
          <w:b w:val="false"/>
          <w:i w:val="false"/>
          <w:color w:val="000000"/>
          <w:sz w:val="28"/>
        </w:rPr>
        <w:t>,</w:t>
      </w:r>
      <w:r>
        <w:rPr>
          <w:rFonts w:ascii="Times New Roman"/>
          <w:b w:val="false"/>
          <w:i w:val="false"/>
          <w:color w:val="000000"/>
          <w:sz w:val="28"/>
        </w:rPr>
        <w:t>65</w:t>
      </w:r>
      <w:r>
        <w:rPr>
          <w:rFonts w:ascii="Times New Roman"/>
          <w:b w:val="false"/>
          <w:i w:val="false"/>
          <w:color w:val="000000"/>
          <w:sz w:val="28"/>
        </w:rPr>
        <w:t>,</w:t>
      </w:r>
      <w:r>
        <w:rPr>
          <w:rFonts w:ascii="Times New Roman"/>
          <w:b w:val="false"/>
          <w:i w:val="false"/>
          <w:color w:val="000000"/>
          <w:sz w:val="28"/>
        </w:rPr>
        <w:t>66</w:t>
      </w:r>
      <w:r>
        <w:rPr>
          <w:rFonts w:ascii="Times New Roman"/>
          <w:b w:val="false"/>
          <w:i w:val="false"/>
          <w:color w:val="000000"/>
          <w:sz w:val="28"/>
        </w:rPr>
        <w:t xml:space="preserve"> в том числе на 2026 год в следующих объемах:</w:t>
      </w:r>
    </w:p>
    <w:bookmarkEnd w:id="350"/>
    <w:bookmarkStart w:name="z378" w:id="3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доходы – 131702 тысяч тенге, в том числе:</w:t>
      </w:r>
    </w:p>
    <w:bookmarkEnd w:id="351"/>
    <w:bookmarkStart w:name="z379" w:id="3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налоговые поступления – 9284 тысяч тенге;</w:t>
      </w:r>
    </w:p>
    <w:bookmarkEnd w:id="352"/>
    <w:bookmarkStart w:name="z380" w:id="3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поступлениям трансфертов – 122418 тысяч тенге;</w:t>
      </w:r>
    </w:p>
    <w:bookmarkEnd w:id="353"/>
    <w:bookmarkStart w:name="z665" w:id="3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затраты – 131702 тысяч тенге;</w:t>
      </w:r>
    </w:p>
    <w:bookmarkEnd w:id="354"/>
    <w:bookmarkStart w:name="z382" w:id="3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чистое бюджетное кредитование – 0 тысяч тенге:</w:t>
      </w:r>
    </w:p>
    <w:bookmarkEnd w:id="355"/>
    <w:bookmarkStart w:name="z383" w:id="3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бюджетные кредиты – 0 тысяч тенге;</w:t>
      </w:r>
    </w:p>
    <w:bookmarkEnd w:id="356"/>
    <w:bookmarkStart w:name="z384" w:id="3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бюджетных кредитов – 0 тысяч тенге;</w:t>
      </w:r>
    </w:p>
    <w:bookmarkEnd w:id="357"/>
    <w:bookmarkStart w:name="z385" w:id="3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сальдо по операциям с финансовыми активами – 0 тысяч тенге:</w:t>
      </w:r>
    </w:p>
    <w:bookmarkEnd w:id="358"/>
    <w:bookmarkStart w:name="z386" w:id="3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приобретение финансовых активов – 0 тысяч тенге;</w:t>
      </w:r>
    </w:p>
    <w:bookmarkEnd w:id="359"/>
    <w:bookmarkStart w:name="z387" w:id="3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финансовых активов государства – 0 тысяч тенге;</w:t>
      </w:r>
    </w:p>
    <w:bookmarkEnd w:id="360"/>
    <w:bookmarkStart w:name="z388" w:id="3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дефицит (профицит) бюджета – - 0 тысяч тенге;</w:t>
      </w:r>
    </w:p>
    <w:bookmarkEnd w:id="361"/>
    <w:bookmarkStart w:name="z389" w:id="3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финансирование дефицита (использование профицита) бюджета – 0 тысяч тенге:</w:t>
      </w:r>
    </w:p>
    <w:bookmarkEnd w:id="362"/>
    <w:bookmarkStart w:name="z390" w:id="3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поступление займов – 0 тысяч тенге;</w:t>
      </w:r>
    </w:p>
    <w:bookmarkEnd w:id="363"/>
    <w:bookmarkStart w:name="z391" w:id="3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займов – 0 тысяч тенге;</w:t>
      </w:r>
    </w:p>
    <w:bookmarkEnd w:id="364"/>
    <w:bookmarkStart w:name="z392" w:id="3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используемые остатки бюджетных средств – 0 тысяч тенге.</w:t>
      </w:r>
    </w:p>
    <w:bookmarkEnd w:id="36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Сноска. Пункт 22 – в редакции решения Шетского районного маслихата Карагандинской области от 05.10.2026 </w:t>
      </w:r>
      <w:r>
        <w:rPr>
          <w:rFonts w:ascii="Times New Roman"/>
          <w:b w:val="false"/>
          <w:i w:val="false"/>
          <w:color w:val="000000"/>
          <w:sz w:val="28"/>
        </w:rPr>
        <w:t>№ 36/323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65" w:id="3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23. Утвердить бюджет Ортауского сельского округа на 2026-2028 годы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приложениям 67</w:t>
      </w:r>
      <w:r>
        <w:rPr>
          <w:rFonts w:ascii="Times New Roman"/>
          <w:b w:val="false"/>
          <w:i w:val="false"/>
          <w:color w:val="000000"/>
          <w:sz w:val="28"/>
        </w:rPr>
        <w:t>,</w:t>
      </w:r>
      <w:r>
        <w:rPr>
          <w:rFonts w:ascii="Times New Roman"/>
          <w:b w:val="false"/>
          <w:i w:val="false"/>
          <w:color w:val="000000"/>
          <w:sz w:val="28"/>
        </w:rPr>
        <w:t>68</w:t>
      </w:r>
      <w:r>
        <w:rPr>
          <w:rFonts w:ascii="Times New Roman"/>
          <w:b w:val="false"/>
          <w:i w:val="false"/>
          <w:color w:val="000000"/>
          <w:sz w:val="28"/>
        </w:rPr>
        <w:t>,</w:t>
      </w:r>
      <w:r>
        <w:rPr>
          <w:rFonts w:ascii="Times New Roman"/>
          <w:b w:val="false"/>
          <w:i w:val="false"/>
          <w:color w:val="000000"/>
          <w:sz w:val="28"/>
        </w:rPr>
        <w:t>69</w:t>
      </w:r>
      <w:r>
        <w:rPr>
          <w:rFonts w:ascii="Times New Roman"/>
          <w:b w:val="false"/>
          <w:i w:val="false"/>
          <w:color w:val="000000"/>
          <w:sz w:val="28"/>
        </w:rPr>
        <w:t xml:space="preserve"> в том числе на 2026 год в следующих объемах:</w:t>
      </w:r>
    </w:p>
    <w:bookmarkEnd w:id="366"/>
    <w:bookmarkStart w:name="z395" w:id="3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доходы – 87722 тысяч тенге, в том числе:</w:t>
      </w:r>
    </w:p>
    <w:bookmarkEnd w:id="367"/>
    <w:bookmarkStart w:name="z396" w:id="3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налоговые поступления – 3722 тысяч тенге;</w:t>
      </w:r>
    </w:p>
    <w:bookmarkEnd w:id="368"/>
    <w:bookmarkStart w:name="z666" w:id="3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поступлениям трансфертов – 84000 тысяч тенге;</w:t>
      </w:r>
    </w:p>
    <w:bookmarkEnd w:id="369"/>
    <w:bookmarkStart w:name="z667" w:id="3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затраты – 87722 тысяч тенге;</w:t>
      </w:r>
    </w:p>
    <w:bookmarkEnd w:id="370"/>
    <w:bookmarkStart w:name="z668" w:id="3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чистое бюджетное кредитование – 0 тысяч тенге:</w:t>
      </w:r>
    </w:p>
    <w:bookmarkEnd w:id="371"/>
    <w:bookmarkStart w:name="z669" w:id="3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бюджетные кредиты – 0 тысяч тенге;</w:t>
      </w:r>
    </w:p>
    <w:bookmarkEnd w:id="372"/>
    <w:bookmarkStart w:name="z670" w:id="3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бюджетных кредитов – 0 тысяч тенге;</w:t>
      </w:r>
    </w:p>
    <w:bookmarkEnd w:id="373"/>
    <w:bookmarkStart w:name="z671" w:id="3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сальдо по операциям с финансовыми активами – 0 тысяч тенге:</w:t>
      </w:r>
    </w:p>
    <w:bookmarkEnd w:id="374"/>
    <w:bookmarkStart w:name="z672" w:id="3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приобретение финансовых активов – 0 тысяч тенге;</w:t>
      </w:r>
    </w:p>
    <w:bookmarkEnd w:id="375"/>
    <w:bookmarkStart w:name="z673" w:id="3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финансовых активов государства – 0 тысяч тенге;</w:t>
      </w:r>
    </w:p>
    <w:bookmarkEnd w:id="376"/>
    <w:bookmarkStart w:name="z674" w:id="3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дефицит (профицит) бюджета – - 0 тысяч тенге;</w:t>
      </w:r>
    </w:p>
    <w:bookmarkEnd w:id="377"/>
    <w:bookmarkStart w:name="z675" w:id="3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финансирование дефицита (использование профицита) бюджета – 0 тысяч тенге:</w:t>
      </w:r>
    </w:p>
    <w:bookmarkEnd w:id="378"/>
    <w:bookmarkStart w:name="z676" w:id="3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поступление займов – 0 тысяч тенге;</w:t>
      </w:r>
    </w:p>
    <w:bookmarkEnd w:id="379"/>
    <w:bookmarkStart w:name="z677" w:id="3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займов – 0 тысяч тенге;</w:t>
      </w:r>
    </w:p>
    <w:bookmarkEnd w:id="380"/>
    <w:bookmarkStart w:name="z678" w:id="3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используемые остатки бюджетных средств – 0 тысяч тенге.</w:t>
      </w:r>
    </w:p>
    <w:bookmarkEnd w:id="38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Сноска. Пункт 23 – в редакции решения Шетского районного маслихата Карагандинской области от 05.10.2026 </w:t>
      </w:r>
      <w:r>
        <w:rPr>
          <w:rFonts w:ascii="Times New Roman"/>
          <w:b w:val="false"/>
          <w:i w:val="false"/>
          <w:color w:val="000000"/>
          <w:sz w:val="28"/>
        </w:rPr>
        <w:t>№ 36/323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81" w:id="3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24. Утвердить бюджет Таглинского сельского округа на 2026-2028 годы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приложениям 70</w:t>
      </w:r>
      <w:r>
        <w:rPr>
          <w:rFonts w:ascii="Times New Roman"/>
          <w:b w:val="false"/>
          <w:i w:val="false"/>
          <w:color w:val="000000"/>
          <w:sz w:val="28"/>
        </w:rPr>
        <w:t>,</w:t>
      </w:r>
      <w:r>
        <w:rPr>
          <w:rFonts w:ascii="Times New Roman"/>
          <w:b w:val="false"/>
          <w:i w:val="false"/>
          <w:color w:val="000000"/>
          <w:sz w:val="28"/>
        </w:rPr>
        <w:t>71</w:t>
      </w:r>
      <w:r>
        <w:rPr>
          <w:rFonts w:ascii="Times New Roman"/>
          <w:b w:val="false"/>
          <w:i w:val="false"/>
          <w:color w:val="000000"/>
          <w:sz w:val="28"/>
        </w:rPr>
        <w:t>,</w:t>
      </w:r>
      <w:r>
        <w:rPr>
          <w:rFonts w:ascii="Times New Roman"/>
          <w:b w:val="false"/>
          <w:i w:val="false"/>
          <w:color w:val="000000"/>
          <w:sz w:val="28"/>
        </w:rPr>
        <w:t>72</w:t>
      </w:r>
      <w:r>
        <w:rPr>
          <w:rFonts w:ascii="Times New Roman"/>
          <w:b w:val="false"/>
          <w:i w:val="false"/>
          <w:color w:val="000000"/>
          <w:sz w:val="28"/>
        </w:rPr>
        <w:t xml:space="preserve"> в том числе на 2026 год в следующих объемах:</w:t>
      </w:r>
    </w:p>
    <w:bookmarkEnd w:id="382"/>
    <w:bookmarkStart w:name="z679" w:id="3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доходы – 82671 тысяч тенге, в том числе:</w:t>
      </w:r>
    </w:p>
    <w:bookmarkEnd w:id="383"/>
    <w:bookmarkStart w:name="z680" w:id="3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налоговые поступления – 8951тысяч тенге;</w:t>
      </w:r>
    </w:p>
    <w:bookmarkEnd w:id="384"/>
    <w:bookmarkStart w:name="z681" w:id="3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поступлениям трансфертов – 73720 тысяч тенге;</w:t>
      </w:r>
    </w:p>
    <w:bookmarkEnd w:id="385"/>
    <w:bookmarkStart w:name="z682" w:id="3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затраты – 82671 тысяч тенге;</w:t>
      </w:r>
    </w:p>
    <w:bookmarkEnd w:id="386"/>
    <w:bookmarkStart w:name="z683" w:id="3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чистое бюджетное кредитование – 0 тысяч тенге:</w:t>
      </w:r>
    </w:p>
    <w:bookmarkEnd w:id="387"/>
    <w:bookmarkStart w:name="z684" w:id="3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бюджетные кредиты – 0 тысяч тенге;</w:t>
      </w:r>
    </w:p>
    <w:bookmarkEnd w:id="388"/>
    <w:bookmarkStart w:name="z685" w:id="3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бюджетных кредитов – 0 тысяч тенге;</w:t>
      </w:r>
    </w:p>
    <w:bookmarkEnd w:id="389"/>
    <w:bookmarkStart w:name="z686" w:id="3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сальдо по операциям с финансовыми активами – 0 тысяч тенге:</w:t>
      </w:r>
    </w:p>
    <w:bookmarkEnd w:id="390"/>
    <w:bookmarkStart w:name="z687" w:id="3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приобретение финансовых активов – 0 тысяч тенге;</w:t>
      </w:r>
    </w:p>
    <w:bookmarkEnd w:id="391"/>
    <w:bookmarkStart w:name="z688" w:id="3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финансовых активов государства – 0 тысяч тенге;</w:t>
      </w:r>
    </w:p>
    <w:bookmarkEnd w:id="392"/>
    <w:bookmarkStart w:name="z689" w:id="3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дефицит (профицит) бюджета – - 0 тысяч тенге;</w:t>
      </w:r>
    </w:p>
    <w:bookmarkEnd w:id="393"/>
    <w:bookmarkStart w:name="z690" w:id="3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финансирование дефицита (использование профицита) бюджета – 0 тысяч тенге:</w:t>
      </w:r>
    </w:p>
    <w:bookmarkEnd w:id="394"/>
    <w:bookmarkStart w:name="z691" w:id="3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поступление займов – 0 тысяч тенге;</w:t>
      </w:r>
    </w:p>
    <w:bookmarkEnd w:id="395"/>
    <w:bookmarkStart w:name="z692" w:id="3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займов – 0 тысяч тенге;</w:t>
      </w:r>
    </w:p>
    <w:bookmarkEnd w:id="396"/>
    <w:bookmarkStart w:name="z693" w:id="3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используемые остатки бюджетных средств – 0 тысяч тенге.</w:t>
      </w:r>
    </w:p>
    <w:bookmarkEnd w:id="39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Сноска. Пункт 24 – в редакции решения Шетского районного маслихата Карагандинской области от 05.10.2026 </w:t>
      </w:r>
      <w:r>
        <w:rPr>
          <w:rFonts w:ascii="Times New Roman"/>
          <w:b w:val="false"/>
          <w:i w:val="false"/>
          <w:color w:val="000000"/>
          <w:sz w:val="28"/>
        </w:rPr>
        <w:t>№ 36/323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97" w:id="3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25. Настоящее решения вводится в действие с 1 января 2026 года.</w:t>
      </w:r>
    </w:p>
    <w:bookmarkEnd w:id="398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Председатель районного маслихата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С.Социал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Шетского районного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23 декабря 2025 года №28/259</w:t>
            </w:r>
          </w:p>
        </w:tc>
      </w:tr>
    </w:tbl>
    <w:bookmarkStart w:name="z400" w:id="39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Аксу-Аюлинского сельского округа на 2026 год</w:t>
      </w:r>
    </w:p>
    <w:bookmarkEnd w:id="399"/>
    <w:bookmarkStart w:name="z617" w:id="4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1 – в редакции решения Шетского районного маслихата Карагандинской области от 05.10.2026 </w:t>
      </w:r>
      <w:r>
        <w:rPr>
          <w:rFonts w:ascii="Times New Roman"/>
          <w:b w:val="false"/>
          <w:i w:val="false"/>
          <w:color w:val="ff0000"/>
          <w:sz w:val="28"/>
        </w:rPr>
        <w:t>№ 36/323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01.01.2026).</w:t>
      </w:r>
    </w:p>
    <w:bookmarkEnd w:id="400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 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Доходы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554825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62264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39424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39424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собственность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20496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имущество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 на транспортные средства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20015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2344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2344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основного капитала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5287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 и нематериальных активов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5287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нематериальных активов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3787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487274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нижестоящих органов государственного управления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487274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районных (городов областного значения) бюджетов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487274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ІІ.ЗАТРАТЫ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554825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142434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142434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142434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134434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307650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водоснабжения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300950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300950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239700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104741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Автомобильный транспорт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104741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104741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104741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ІІІ.Погашение бюджетных кредитов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Сальдо по операциям с финансовыми активами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Дефицит (профицит)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Финансирование дефицита (использование профицита)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Шетского районного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25 декабря 2025 года №28/259</w:t>
            </w:r>
          </w:p>
        </w:tc>
      </w:tr>
    </w:tbl>
    <w:bookmarkStart w:name="z402" w:id="40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Аксу-Аюлинского сельского округа на 2027 год</w:t>
      </w:r>
    </w:p>
    <w:bookmarkEnd w:id="401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Доходы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145097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25198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4578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4578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собственность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19610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имущество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 на транспортные средства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19225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119899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119899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119899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Функциональная группа 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ІІ.ЗАТРАТЫ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145097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131297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131297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131297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131297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Автомобильный транспорт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2300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ІІІ.Погашение бюджетных кредитов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Функциональная группа 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Сальдо по операциям с финансовыми активами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Функциональная группа 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Дефицит (профицит)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Финансирование дефицита (использование профицита)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Шетского районного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25 декабря 2025 года №28/259</w:t>
            </w:r>
          </w:p>
        </w:tc>
      </w:tr>
    </w:tbl>
    <w:bookmarkStart w:name="z404" w:id="40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Аксу-Аюлинского сельского округа на 2028 год</w:t>
      </w:r>
    </w:p>
    <w:bookmarkEnd w:id="402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Доходы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151958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25198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4578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4578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собственность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19610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имущество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 на транспортные средства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19225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126760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126760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126760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Функциональная группа 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ІІ.ЗАТРАТЫ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151958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138158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138158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138158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138158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Автомобильный транспорт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2300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ІІІ.Погашение бюджетных кредитов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Функциональная группа 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Сальдо по операциям с финансовыми активами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Функциональная группа 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Дефицит (профицит)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Финансирование дефицита (использование профицита)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4 к решению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Шетского районного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23 декабря 2025 года №28/259</w:t>
            </w:r>
          </w:p>
        </w:tc>
      </w:tr>
    </w:tbl>
    <w:bookmarkStart w:name="z406" w:id="40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поселка Агадырь на 2026 год</w:t>
      </w:r>
    </w:p>
    <w:bookmarkEnd w:id="403"/>
    <w:bookmarkStart w:name="z618" w:id="4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4 – в редакции решения Шетского районного маслихата Карагандинской области от 05.10.2026 </w:t>
      </w:r>
      <w:r>
        <w:rPr>
          <w:rFonts w:ascii="Times New Roman"/>
          <w:b w:val="false"/>
          <w:i w:val="false"/>
          <w:color w:val="ff0000"/>
          <w:sz w:val="28"/>
        </w:rPr>
        <w:t>№ 36/323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01.01.2026).</w:t>
      </w:r>
    </w:p>
    <w:bookmarkEnd w:id="40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Доходы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1112082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113528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66543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66543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собственность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41034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имущество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 на транспортные средства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40255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5951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5951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государственной собственности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аренды имущества, находящегося в государственной собственности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основного капитала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6252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 и нематериальных активов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6252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4835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нематериальных активов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1417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991555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нижестоящих органов государственного управления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991555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районных (городов областного значения) бюджетов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991555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ІІ.ЗАТРАТЫ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1112082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431464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431464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431464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405328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26136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338158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7710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7710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водоснабжения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7710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330448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330448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48292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Содержание мест захоронений и погребение безродных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270456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Культура, спорт, туризм и информационное пространство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159950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Деятельность в области культуры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159950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159950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Поддержка культурно-досуговой работы на местном уровне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159950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182510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Автомобильный транспорт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182510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182510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182510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ІІІ.Погашение бюджетных кредитов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Сальдо по операциям с финансовыми активами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Дефицит (профицит)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Финансирование дефицита (использование профицита)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5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Шетского районного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25 декабря 2025 года №28/259</w:t>
            </w:r>
          </w:p>
        </w:tc>
      </w:tr>
    </w:tbl>
    <w:bookmarkStart w:name="z408" w:id="40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поселка Агадырь на 2027 год</w:t>
      </w:r>
    </w:p>
    <w:bookmarkEnd w:id="405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Доходы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438373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45891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8017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8017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собственность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22874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имущество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1337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 на транспортные средства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20831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Единый 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государственной собственности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аренды имущества, находящегося в государственной собственности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основного капитала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 и нематериальных активов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1080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нематериальных активов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390460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390460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390460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Функциональная группа 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ІІ.ЗАТРАТЫ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438373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101468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101468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101468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100458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185000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185000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185000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Содержание мест захоронений и погребение безродных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143500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Культура, спорт, туризм и информационное пространство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125205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Деятельность в области культуры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125205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125205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Поддержка культурно-досуговой работы на местном уровне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125205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26700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Автомобильный транспорт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26700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26700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26700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ІІІ.Погашение бюджетных кредитов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Функциональная группа 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Сальдо по операциям с финансовыми активами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Функциональная группа 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Дефицит (профицит)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Финансирование дефицита (использование профицита)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6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Шетского районного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25 декабря 2025 года №28/259</w:t>
            </w:r>
          </w:p>
        </w:tc>
      </w:tr>
    </w:tbl>
    <w:bookmarkStart w:name="z410" w:id="40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поселка Агадырь на 2028 год</w:t>
      </w:r>
    </w:p>
    <w:bookmarkEnd w:id="40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Доходы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451971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45891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8017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8017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собственность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22874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имущество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1337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 на транспортные средства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20831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Единый 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государственной собственности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аренды имущества, находящегося в государственной собственности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основного капитала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 и нематериальных активов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1080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нематериальных активов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404058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404058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404058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Функциональная группа 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ІІ.ЗАТРАТЫ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451971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106302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106302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106302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105292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185000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185000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185000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Содержание мест захоронений и погребение безродных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143500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Культура, спорт, туризм и информационное пространство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133969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Деятельность в области культуры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133969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133969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Поддержка культурно-досуговой работы на местном уровне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133969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26700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Автомобильный транспорт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26700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26700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26700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ІІІ.Погашение бюджетных кредитов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Функциональная группа 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Сальдо по операциям с финансовыми активами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Функциональная группа 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Дефицит (профицит)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Финансирование дефицита (использование профицита)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7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Шетского районного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23 декабря 2025 года №28/259</w:t>
            </w:r>
          </w:p>
        </w:tc>
      </w:tr>
    </w:tbl>
    <w:bookmarkStart w:name="z412" w:id="40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поселка имени С.Сейфуллина на 2026 год</w:t>
      </w:r>
    </w:p>
    <w:bookmarkEnd w:id="407"/>
    <w:bookmarkStart w:name="z619" w:id="4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7 – в редакции решения Шетского районного маслихата Карагандинской области от 05.10.2026 </w:t>
      </w:r>
      <w:r>
        <w:rPr>
          <w:rFonts w:ascii="Times New Roman"/>
          <w:b w:val="false"/>
          <w:i w:val="false"/>
          <w:color w:val="ff0000"/>
          <w:sz w:val="28"/>
        </w:rPr>
        <w:t>№ 36/323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01.01.2026).</w:t>
      </w:r>
    </w:p>
    <w:bookmarkEnd w:id="40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Доходы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98510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22045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13732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13732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собственность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7247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имущество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 на транспортные средства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6961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1066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1066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основного капитала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 и нематериальных активов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76154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нижестоящих органов государственного управления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76154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районных (городов областного значения) бюджетов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76154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ІІ.ЗАТРАТЫ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98510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75748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75748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75748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75187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14202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водоснабжения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13482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13482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4410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6872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8560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Автомобильный транспорт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8560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8560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8560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ІІІ.Погашение бюджетных кредитов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Сальдо по операциям с финансовыми активами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Дефицит (профицит)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Финансирование дефицита (использование профицита)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8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Шетского районного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25 декабря 2025 года №28/259</w:t>
            </w:r>
          </w:p>
        </w:tc>
      </w:tr>
    </w:tbl>
    <w:bookmarkStart w:name="z414" w:id="40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поселка имени С.Сейфуллина на 2027 год</w:t>
      </w:r>
    </w:p>
    <w:bookmarkEnd w:id="409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Доходы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127023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7524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собственность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5984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имущество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 на транспортные средства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5762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119499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119499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119499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Функциональная группа 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ІІ.ЗАТРАТЫ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127023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51623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51623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51623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51623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51400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Автомобильный транспорт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51400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51400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51400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ІІІ.Погашение бюджетных кредитов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Функциональная группа 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Сальдо по операциям с финансовыми активами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Функциональная группа 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Дефицит (профицит)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Финансирование дефицита (использование профицита)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9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Шетского районного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25 декабря 2025 года №28/259</w:t>
            </w:r>
          </w:p>
        </w:tc>
      </w:tr>
    </w:tbl>
    <w:bookmarkStart w:name="z416" w:id="41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поселка имени С.Сейфуллина на 2028 год</w:t>
      </w:r>
    </w:p>
    <w:bookmarkEnd w:id="410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Доходы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124828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7524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собственность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5984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имущество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 на транспортные средства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5762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117304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117304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117304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Функциональная группа 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ІІ.ЗАТРАТЫ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124828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50928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50928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50928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50928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51400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Автомобильный транспорт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51400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51400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51400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ІІІ.Погашение бюджетных кредитов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Функциональная группа 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Сальдо по операциям с финансовыми активами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Функциональная группа 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Дефицит (профицит)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Финансирование дефицита (использование профицита)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10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Шетского районного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23 декабря 2025 года №28/259</w:t>
            </w:r>
          </w:p>
        </w:tc>
      </w:tr>
    </w:tbl>
    <w:bookmarkStart w:name="z418" w:id="41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поселка Акжал на 2026 год</w:t>
      </w:r>
    </w:p>
    <w:bookmarkEnd w:id="411"/>
    <w:bookmarkStart w:name="z620" w:id="4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10 – в редакции решения Шетского районного маслихата Карагандинской области от 05.10.2026 </w:t>
      </w:r>
      <w:r>
        <w:rPr>
          <w:rFonts w:ascii="Times New Roman"/>
          <w:b w:val="false"/>
          <w:i w:val="false"/>
          <w:color w:val="ff0000"/>
          <w:sz w:val="28"/>
        </w:rPr>
        <w:t>№ 36/323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01.01.2026).</w:t>
      </w:r>
    </w:p>
    <w:bookmarkEnd w:id="412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Доходы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139625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73054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13369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13369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собственность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27481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имущество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 на транспортные средства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27031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32204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32204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государственной собственности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аренды имущества, находящегося в государственной собственности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основного капитала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 и нематериальных активов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65859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нижестоящих органов государственного управления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65859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районных (городов областного значения) бюджетов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65859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ІІ.ЗАТРАТЫ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166217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61775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61775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61775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58775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85042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85042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85042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82042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19400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Автомобильный транспорт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19400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19400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19400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ІІІ.Погашение бюджетных кредитов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Сальдо по операциям с финансовыми активами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Дефицит (профицит)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Финансирование дефицита (использование профицита)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11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Шетского районного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25 декабря 2025 года №28/259</w:t>
            </w:r>
          </w:p>
        </w:tc>
      </w:tr>
    </w:tbl>
    <w:bookmarkStart w:name="z420" w:id="41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поселка Акжал на 2027 год</w:t>
      </w:r>
    </w:p>
    <w:bookmarkEnd w:id="413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Доходы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52356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50556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собственность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11126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имущество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 на транспортные средства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38930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38930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государственной собственности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аренды имущества, находящегося в государственной собственности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основного капитала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 и нематериальных активов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ІІ.ЗАТРАТЫ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52356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50556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50556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50556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50081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Автомобильный транспорт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ІІІ.Погашение бюджетных кредитов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Функциональная группа 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Сальдо по операциям с финансовыми активами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Функциональная группа 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Дефицит (профицит)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Финансирование дефицита (использование профицита)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12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Шетского районного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25 декабря 2025 года №28/259</w:t>
            </w:r>
          </w:p>
        </w:tc>
      </w:tr>
    </w:tbl>
    <w:bookmarkStart w:name="z422" w:id="41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поселка Акжал на 2028 год</w:t>
      </w:r>
    </w:p>
    <w:bookmarkEnd w:id="41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Доходы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54639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52839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собственность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11126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имущество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 на транспортные средства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41213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41213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государственной собственности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аренды имущества, находящегося в государственной собственности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основного капитала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 и нематериальных активов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ІІ.ЗАТРАТЫ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54639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52839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52839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52839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52364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Автомобильный транспорт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ІІІ.Погашение бюджетных кредитов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Функциональная группа 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Сальдо по операциям с финансовыми активами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Функциональная группа 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Дефицит (профицит)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Финансирование дефицита (использование профицита)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13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Шетского районного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23 декабря 2025 года №28/259</w:t>
            </w:r>
          </w:p>
        </w:tc>
      </w:tr>
    </w:tbl>
    <w:bookmarkStart w:name="z424" w:id="41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поселка Мойынты на 2026 год</w:t>
      </w:r>
    </w:p>
    <w:bookmarkEnd w:id="415"/>
    <w:bookmarkStart w:name="z621" w:id="4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13 – в редакции решения Шетского районного маслихата Карагандинской области от 05.10.2026 </w:t>
      </w:r>
      <w:r>
        <w:rPr>
          <w:rFonts w:ascii="Times New Roman"/>
          <w:b w:val="false"/>
          <w:i w:val="false"/>
          <w:color w:val="ff0000"/>
          <w:sz w:val="28"/>
        </w:rPr>
        <w:t>№ 36/323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01.01.2026).</w:t>
      </w:r>
    </w:p>
    <w:bookmarkEnd w:id="41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Доходы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78519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14802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7421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7421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собственность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5296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имущество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 на транспортные средства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5086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2085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2085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63717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нижестоящих органов государственного управления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63717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районных (городов областного значения) бюджетов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63717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ІІ.ЗАТРАТЫ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78519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54951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54951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54951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51751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18568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18568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18568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Автомобильный транспорт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ІІІ.Погашение бюджетных кредитов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Сальдо по операциям с финансовыми активами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Дефицит (профицит)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Финансирование дефицита (использование профицита)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14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Шетского районного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25 декабря 2025 года №28/259</w:t>
            </w:r>
          </w:p>
        </w:tc>
      </w:tr>
    </w:tbl>
    <w:bookmarkStart w:name="z426" w:id="41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поселка Мойынты на 2027 год</w:t>
      </w:r>
    </w:p>
    <w:bookmarkEnd w:id="41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Доходы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105088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5815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собственность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2415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имущество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 на транспортные средства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2205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99273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99273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99273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ІІ.ЗАТРАТЫ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105088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42075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42075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42075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41848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61813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61813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61813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11944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49869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Автомобильный транспорт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ІІІ.Погашение бюджетных кредитов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Функциональная группа 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Сальдо по операциям с финансовыми активами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Функциональная группа 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Дефицит (профицит)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Финансирование дефицита (использование профицита)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15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Шетского районного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25 декабря 2025 года №28/259</w:t>
            </w:r>
          </w:p>
        </w:tc>
      </w:tr>
    </w:tbl>
    <w:bookmarkStart w:name="z428" w:id="41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поселка Мойынты на 2028 год</w:t>
      </w:r>
    </w:p>
    <w:bookmarkEnd w:id="41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Доходы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105088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5815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собственность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2415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имущество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 на транспортные средства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2205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99273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99273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99273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ІІ.ЗАТРАТЫ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105088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42075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42075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42075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41848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61813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61813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61813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11944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49869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Автомобильный транспорт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ІІІ.Погашение бюджетных кредитов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Функциональная группа 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Сальдо по операциям с финансовыми активами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Функциональная группа 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Дефицит (профицит)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Финансирование дефицита (использование профицита)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16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Шетского районного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23 декабря 2025 года №28/259</w:t>
            </w:r>
          </w:p>
        </w:tc>
      </w:tr>
    </w:tbl>
    <w:bookmarkStart w:name="z430" w:id="41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поселка Акшатау на 2026 год</w:t>
      </w:r>
    </w:p>
    <w:bookmarkEnd w:id="419"/>
    <w:bookmarkStart w:name="z622" w:id="4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16 – в редакции решения Шетского районного маслихата Карагандинской области от 05.10.2026 </w:t>
      </w:r>
      <w:r>
        <w:rPr>
          <w:rFonts w:ascii="Times New Roman"/>
          <w:b w:val="false"/>
          <w:i w:val="false"/>
          <w:color w:val="ff0000"/>
          <w:sz w:val="28"/>
        </w:rPr>
        <w:t>№ 36/323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01.01.2026).</w:t>
      </w:r>
    </w:p>
    <w:bookmarkEnd w:id="420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Доходы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111604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30362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9130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9130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собственность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7133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имущество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 на транспортные средства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14099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14099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основного капитала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 и нематериальных активов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нематериальных активов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78242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нижестоящих органов государственного управления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78242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районных (городов областного значения) бюджетов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78242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ІІ.ЗАТРАТЫ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124273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66373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66373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66373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65273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24700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водоснабжения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15300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15300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12800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33200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Автомобильный транспорт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33200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33200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33200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ІІІ.Погашение бюджетных кредитов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Сальдо по операциям с финансовыми активами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Дефицит (профицит)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Финансирование дефицита (использование профицита)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17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Шетского районного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25 декабря 2025 года №28/259</w:t>
            </w:r>
          </w:p>
        </w:tc>
      </w:tr>
    </w:tbl>
    <w:bookmarkStart w:name="z432" w:id="42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поселка Акшатау на 2027 год</w:t>
      </w:r>
    </w:p>
    <w:bookmarkEnd w:id="421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Доходы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42996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20120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собственность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3620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имущество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 на транспортные средства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22876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22876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22876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ІІ.ЗАТРАТЫ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42996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40396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40396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40396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40396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Автомобильный транспорт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ІІІ.Погашение бюджетных кредитов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Функциональная группа 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Сальдо по операциям с финансовыми активами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Функциональная группа 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Дефицит (профицит)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Финансирование дефицита (использование профицита)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18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Шетского районного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25 декабря 2025 года №28/259</w:t>
            </w:r>
          </w:p>
        </w:tc>
      </w:tr>
    </w:tbl>
    <w:bookmarkStart w:name="z434" w:id="42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поселка Акшатау на 2028 год</w:t>
      </w:r>
    </w:p>
    <w:bookmarkEnd w:id="422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Доходы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42996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20120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собственность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3620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имущество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 на транспортные средства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22876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22876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22876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ІІ.ЗАТРАТЫ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42996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40396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40396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40396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40396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Автомобильный транспорт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ІІІ.Погашение бюджетных кредитов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Функциональная группа 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Сальдо по операциям с финансовыми активами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Функциональная группа 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Дефицит (профицит)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Финансирование дефицита (использование профицита)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19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Шетского районного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23 декабря 2025 года №28/259</w:t>
            </w:r>
          </w:p>
        </w:tc>
      </w:tr>
    </w:tbl>
    <w:bookmarkStart w:name="z436" w:id="42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поселка Дария на 2026 год</w:t>
      </w:r>
    </w:p>
    <w:bookmarkEnd w:id="423"/>
    <w:bookmarkStart w:name="z623" w:id="4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19 – в редакции решения Шетского районного маслихата Карагандинской области от 05.10.2026 </w:t>
      </w:r>
      <w:r>
        <w:rPr>
          <w:rFonts w:ascii="Times New Roman"/>
          <w:b w:val="false"/>
          <w:i w:val="false"/>
          <w:color w:val="ff0000"/>
          <w:sz w:val="28"/>
        </w:rPr>
        <w:t>№ 36/323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01.01.2026).</w:t>
      </w:r>
    </w:p>
    <w:bookmarkEnd w:id="42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Доходы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114159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собственность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имущество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 на транспортные средства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113036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нижестоящих органов государственного управления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113036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районных (городов областного значения) бюджетов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113036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ІІ.ЗАТРАТЫ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114159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48471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48471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48471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48471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60588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водоснабжения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59738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59738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13950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37788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Автомобильный транспорт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5100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ІІІ.Погашение бюджетных кредитов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Сальдо по операциям с финансовыми активами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Дефицит (профицит)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Финансирование дефицита (использование профицита)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20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Шетского районного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25 декабря 2025 года №28/259</w:t>
            </w:r>
          </w:p>
        </w:tc>
      </w:tr>
    </w:tbl>
    <w:bookmarkStart w:name="z438" w:id="42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поселка Дария на 2027 год</w:t>
      </w:r>
    </w:p>
    <w:bookmarkEnd w:id="425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Доходы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159130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собственность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имущество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 на транспортные средства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158155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158155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158155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ІІ.ЗАТРАТЫ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159130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122680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Автомобильный транспорт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122680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122680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122680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ІІІ.Погашение бюджетных кредитов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Функциональная группа 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Сальдо по операциям с финансовыми активами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Функциональная группа 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Дефицит (профицит)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Финансирование дефицита (использование профицита)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21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Шетского районного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25 декабря 2025 года №28/259</w:t>
            </w:r>
          </w:p>
        </w:tc>
      </w:tr>
    </w:tbl>
    <w:bookmarkStart w:name="z440" w:id="42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поселка Дария на 2028 год</w:t>
      </w:r>
    </w:p>
    <w:bookmarkEnd w:id="42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Доходы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159130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собственность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имущество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 на транспортные средства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158155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158155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158155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ІІ.ЗАТРАТЫ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159130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122680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Автомобильный транспорт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122680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122680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122680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ІІІ.Погашение бюджетных кредитов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Функциональная группа 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Сальдо по операциям с финансовыми активами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Функциональная группа 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Дефицит (профицит)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Финансирование дефицита (использование профицита)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22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Шетского районного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23 декабря 2025 года №28/259</w:t>
            </w:r>
          </w:p>
        </w:tc>
      </w:tr>
    </w:tbl>
    <w:bookmarkStart w:name="z442" w:id="42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Акшокинского сельского округа на 2026 год</w:t>
      </w:r>
    </w:p>
    <w:bookmarkEnd w:id="427"/>
    <w:bookmarkStart w:name="z624" w:id="4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22 – в редакции решения Шетского районного маслихата Карагандинской области от 05.10.2026 </w:t>
      </w:r>
      <w:r>
        <w:rPr>
          <w:rFonts w:ascii="Times New Roman"/>
          <w:b w:val="false"/>
          <w:i w:val="false"/>
          <w:color w:val="ff0000"/>
          <w:sz w:val="28"/>
        </w:rPr>
        <w:t>№ 36/323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01.01.2026).</w:t>
      </w:r>
    </w:p>
    <w:bookmarkEnd w:id="42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Доходы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208823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6038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собственность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3924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имущество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 на транспортные средства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3889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основного капитала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 и нематериальных активов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нематериальных активов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202559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нижестоящих органов государственного управления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202559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районных (городов областного значения) бюджетов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202559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ІІ.ЗАТРАТЫ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208823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51209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51209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51209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51079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33125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33125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33125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14145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17950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124489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Автомобильный транспорт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124489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124489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124489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ІІІ.Погашение бюджетных кредитов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Сальдо по операциям с финансовыми активами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Дефицит (профицит)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Финансирование дефицита (использование профицита)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23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Шетского районного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25 декабря 2025 года №28/259</w:t>
            </w:r>
          </w:p>
        </w:tc>
      </w:tr>
    </w:tbl>
    <w:bookmarkStart w:name="z444" w:id="42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Акшокинского сельского округа на 2027 год</w:t>
      </w:r>
    </w:p>
    <w:bookmarkEnd w:id="429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Доходы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39644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2234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собственность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1313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имущество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 на транспортные средства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1288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37410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37410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37410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ІІ.ЗАТРАТЫ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39644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38744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38744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38744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36469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2275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Автомобильный транспорт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ІІІ. Погашение бюджетных кредитов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Функциональная группа 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Сальдо по операциям с финансовыми активами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Функциональная группа 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Дефицит (профицит)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Финансирование дефицита (использование профицита)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24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Шетского районного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25 декабря 2025 года №28/259</w:t>
            </w:r>
          </w:p>
        </w:tc>
      </w:tr>
    </w:tbl>
    <w:bookmarkStart w:name="z446" w:id="43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Акшокинского сельского округа на 2028 год</w:t>
      </w:r>
    </w:p>
    <w:bookmarkEnd w:id="430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Доходы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39644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2234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собственность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1313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имущество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 на транспортные средства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1288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37410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37410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37410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ІІ.ЗАТРАТЫ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39644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38744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38744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38744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36469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2275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Автомобильный транспорт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ІІІ.Погашение бюджетных кредитов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Функциональная группа 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Сальдо по операциям с финансовыми активами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Функциональная группа 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Дефицит (профицит)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Финансирование дефицита (использование профицита)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25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Шетского районного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23 декабря 2025 года №28/259</w:t>
            </w:r>
          </w:p>
        </w:tc>
      </w:tr>
    </w:tbl>
    <w:bookmarkStart w:name="z448" w:id="43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Нижние Кайрактинского сельского округа на 2026 год</w:t>
      </w:r>
    </w:p>
    <w:bookmarkEnd w:id="431"/>
    <w:bookmarkStart w:name="z625" w:id="4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25 – в редакции решения Шетского районного маслихата Карагандинской области от 05.10.2026 </w:t>
      </w:r>
      <w:r>
        <w:rPr>
          <w:rFonts w:ascii="Times New Roman"/>
          <w:b w:val="false"/>
          <w:i w:val="false"/>
          <w:color w:val="ff0000"/>
          <w:sz w:val="28"/>
        </w:rPr>
        <w:t>№ 36/323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01.01.2026).</w:t>
      </w:r>
    </w:p>
    <w:bookmarkEnd w:id="432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Доходы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289770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3105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собственность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1633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имущество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 на транспортные средства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1562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основного капитала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 и нематериальных активов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нематериальных активов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286527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нижестоящих органов государственного управления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286527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районных (городов областного значения) бюджетов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286527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ІІ.ЗАТРАТЫ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289770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43119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43119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43119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42619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185651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Автомобильный транспорт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185651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185651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185651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ІІІ. Погашение бюджетных кредитов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Сальдо по операциям с финансовыми активами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Дефицит (профицит)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Финансирование дефицита (использование профицита)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26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Шетского районного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25 декабря 2025 года №28/259</w:t>
            </w:r>
          </w:p>
        </w:tc>
      </w:tr>
    </w:tbl>
    <w:bookmarkStart w:name="z450" w:id="43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Нижние Кайрактинского сельского округа на 2027 год</w:t>
      </w:r>
    </w:p>
    <w:bookmarkEnd w:id="433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Доходы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39650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собственность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имущество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 на транспортные средства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38673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38673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38673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ІІ.ЗАТРАТЫ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39560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38610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38610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38610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38042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Автомобильный транспорт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ІІІ.Погашение бюджетных кредитов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Функциональная группа 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Сальдо по операциям с финансовыми активами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Функциональная группа 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Дефицит (профицит)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Финансирование дефицита (использование профицита)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27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Шетского районного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25 декабря 2025 года №28/259</w:t>
            </w:r>
          </w:p>
        </w:tc>
      </w:tr>
    </w:tbl>
    <w:bookmarkStart w:name="z452" w:id="43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Нижние Кайрактинского сельского округа на 2028 год</w:t>
      </w:r>
    </w:p>
    <w:bookmarkEnd w:id="43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Доходы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39650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собственность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имущество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 на транспортные средства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38673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38673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38673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ІІ.ЗАТРАТЫ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39560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38610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38610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38610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38042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Автомобильный транспорт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ІІІ.Погашение бюджетных кредитов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Функциональная группа 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Сальдо по операциям с финансовыми активами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Функциональная группа 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Дефицит (профицит)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Финансирование дефицита (использование профицита)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28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Шетского районного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23 декабря 2025 года №28/259</w:t>
            </w:r>
          </w:p>
        </w:tc>
      </w:tr>
    </w:tbl>
    <w:bookmarkStart w:name="z454" w:id="43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Талдинского сельского округа на 2026 год</w:t>
      </w:r>
    </w:p>
    <w:bookmarkEnd w:id="435"/>
    <w:bookmarkStart w:name="z626" w:id="4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28 – в редакции решения Шетского районного маслихата Карагандинской области от 05.10.2026 </w:t>
      </w:r>
      <w:r>
        <w:rPr>
          <w:rFonts w:ascii="Times New Roman"/>
          <w:b w:val="false"/>
          <w:i w:val="false"/>
          <w:color w:val="ff0000"/>
          <w:sz w:val="28"/>
        </w:rPr>
        <w:t>№ 36/323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01.01.2026).</w:t>
      </w:r>
    </w:p>
    <w:bookmarkEnd w:id="43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Доходы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65785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6235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1626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1626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собственность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4134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имущество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 на транспортные средства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4064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основного капитала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 и нематериальных активов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нематериальных активов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59506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нижестоящих органов государственного управления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59506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районных (городов областного значения) бюджетов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59506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ІІ.ЗАТРАТЫ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65785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49236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49236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49236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48587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11549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водоснабжения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10829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10829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7329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Автомобильный транспорт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ІІІ.Погашение бюджетных кредитов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Сальдо по операциям с финансовыми активами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Дефицит (профицит)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Финансирование дефицита (использование профицита)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29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Шетского районного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25 декабря 2025 года №28/259</w:t>
            </w:r>
          </w:p>
        </w:tc>
      </w:tr>
    </w:tbl>
    <w:bookmarkStart w:name="z456" w:id="43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Талдинского сельского округа на 2027 год</w:t>
      </w:r>
    </w:p>
    <w:bookmarkEnd w:id="43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Доходы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34631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собственность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имущество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 на транспортные средства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основного капитала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 и нематериальных активов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32622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32622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32622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ІІ.ЗАТРАТЫ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34631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32631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32631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32631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32289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Автомобильный транспорт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ІІІ.Погашение бюджетных кредитов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Функциональная группа 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Сальдо по операциям с финансовыми активами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Функциональная группа 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Дефицит (профицит)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Финансирование дефицита (использование профицита)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30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Шетского районного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25 декабря 2025 года №28/259</w:t>
            </w:r>
          </w:p>
        </w:tc>
      </w:tr>
    </w:tbl>
    <w:bookmarkStart w:name="z458" w:id="43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Талдинского сельского округа на 2028 год</w:t>
      </w:r>
    </w:p>
    <w:bookmarkEnd w:id="43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Доходы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34631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собственность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имущество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 на транспортные средства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основного капитала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 и нематериальных активов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32622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32622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32622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ІІ.ЗАТРАТЫ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34631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32631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32631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32631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32289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Автомобильный транспорт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ІІІ.Погашение бюджетных кредитов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Функциональная группа 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Сальдо по операциям с финансовыми активами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Функциональная группа 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Дефицит (профицит)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Финансирование дефицита (использование профицита)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31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Шетского районного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23 декабря 2025 года №28/259</w:t>
            </w:r>
          </w:p>
        </w:tc>
      </w:tr>
    </w:tbl>
    <w:bookmarkStart w:name="z460" w:id="43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Успенского сельского округа на 2026 год</w:t>
      </w:r>
    </w:p>
    <w:bookmarkEnd w:id="439"/>
    <w:bookmarkStart w:name="z627" w:id="4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31 – в редакции решения Шетского районного маслихата Карагандинской области от 05.10.2026 </w:t>
      </w:r>
      <w:r>
        <w:rPr>
          <w:rFonts w:ascii="Times New Roman"/>
          <w:b w:val="false"/>
          <w:i w:val="false"/>
          <w:color w:val="ff0000"/>
          <w:sz w:val="28"/>
        </w:rPr>
        <w:t>№ 36/323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01.01.2026).</w:t>
      </w:r>
    </w:p>
    <w:bookmarkEnd w:id="440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Доходы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219518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7512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1979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1979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собственность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3363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имущество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 на транспортные средства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2170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2170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основного капитала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 и нематериальных активов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нематериальных активов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211696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нижестоящих органов государственного управления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211696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районных (городов областного значения) бюджетов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211696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ІІ.ЗАТРАТЫ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219518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57619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57619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57619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57119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132400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93400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93400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водоснабжения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93400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15300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29499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Автомобильный транспорт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29499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29499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29499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ІІІ. Погашение бюджетных кредитов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Сальдо по операциям с финансовыми активами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Дефицит (профицит)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Финансирование дефицита (использование профицита)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32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Шетского районного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25 декабря 2025 года №28/259</w:t>
            </w:r>
          </w:p>
        </w:tc>
      </w:tr>
    </w:tbl>
    <w:bookmarkStart w:name="z462" w:id="44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Успенского сельского округа на 2027 год</w:t>
      </w:r>
    </w:p>
    <w:bookmarkEnd w:id="441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Доходы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94390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5803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собственность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1910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имущество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 на транспортные средства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1842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3875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3875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88587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88587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88587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ІІ.ЗАТРАТЫ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94390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43922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43922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43922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43922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36429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36429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36429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10293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26136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14039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Автомобильный транспорт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14039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14039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14039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ІІІ.Погашение бюджетных кредитов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Функциональная группа 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Сальдо по операциям с финансовыми активами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Функциональная группа 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Дефицит (профицит)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Финансирование дефицита (использование профицита)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33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Шетского районного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25 декабря 2025 года №28/259</w:t>
            </w:r>
          </w:p>
        </w:tc>
      </w:tr>
    </w:tbl>
    <w:bookmarkStart w:name="z464" w:id="44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Успенского сельского округа на 2028 год</w:t>
      </w:r>
    </w:p>
    <w:bookmarkEnd w:id="442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Доходы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94390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5803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собственность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1910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имущество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 на транспортные средства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1842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3875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3875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88587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88587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88587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ІІ.ЗАТРАТЫ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94390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43922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43922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43922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43922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36429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36429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36429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10293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26136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14039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Автомобильный транспорт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14039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14039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14039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ІІІ.Погашение бюджетных кредитов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Функциональная группа 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Сальдо по операциям с финансовыми активами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Функциональная группа 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Дефицит (профицит)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Финансирование дефицита (использование профицита)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34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Шетского районного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23 декабря 2025 года №28/259</w:t>
            </w:r>
          </w:p>
        </w:tc>
      </w:tr>
    </w:tbl>
    <w:bookmarkStart w:name="z466" w:id="44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Шетского сельского округа на 2026 год</w:t>
      </w:r>
    </w:p>
    <w:bookmarkEnd w:id="443"/>
    <w:bookmarkStart w:name="z628" w:id="4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34 – в редакции решения Шетского районного маслихата Карагандинской области от 05.10.2026 </w:t>
      </w:r>
      <w:r>
        <w:rPr>
          <w:rFonts w:ascii="Times New Roman"/>
          <w:b w:val="false"/>
          <w:i w:val="false"/>
          <w:color w:val="ff0000"/>
          <w:sz w:val="28"/>
        </w:rPr>
        <w:t>№ 36/323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01.01.2026).</w:t>
      </w:r>
    </w:p>
    <w:bookmarkEnd w:id="44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Доходы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94147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12937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собственность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имущество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 на транспортные средства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1060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10665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10665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81210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нижестоящих органов государственного управления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81210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районных (городов областного значения) бюджетов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81210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ІІ.ЗАТРАТЫ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94147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47727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47727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47727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47727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37920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водоснабжения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37200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37200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Автомобильный транспорт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8500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ІІІ.Погашение бюджетных кредитов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Сальдо по операциям с финансовыми активами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Дефицит (профицит)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Финансирование дефицита (использование профицита)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35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Шетского районного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25 декабря 2025 года №28/259</w:t>
            </w:r>
          </w:p>
        </w:tc>
      </w:tr>
    </w:tbl>
    <w:bookmarkStart w:name="z468" w:id="44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Шетского сельского округа на 2027 год</w:t>
      </w:r>
    </w:p>
    <w:bookmarkEnd w:id="445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Доходы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46153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3365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собственность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имущество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Единый 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2490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2490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42788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42788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42788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ІІ.ЗАТРАТЫ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46153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38153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38153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38153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38153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Автомобильный транспорт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ІІІ.Погашение бюджетных кредитов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Функциональная группа 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Сальдо по операциям с финансовыми активами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Функциональная группа 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Дефицит (профицит)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Финансирование дефицита (использование профицита)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36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Шетского районного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25 декабря 2025 года №28/259</w:t>
            </w:r>
          </w:p>
        </w:tc>
      </w:tr>
    </w:tbl>
    <w:bookmarkStart w:name="z470" w:id="44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Шетского сельского округа на 2028 год</w:t>
      </w:r>
    </w:p>
    <w:bookmarkEnd w:id="44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Доходы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46153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3365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собственность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имущество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Единый 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2490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2490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42788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42788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42788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ІІ.ЗАТРАТЫ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46153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38153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38153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38153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38153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Автомобильный транспорт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ІІІ.Погашение бюджетных кредитов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Функциональная группа 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Сальдо по операциям с финансовыми активами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Функциональная группа 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Дефицит (профицит)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Финансирование дефицита (использование профицита)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37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Шетского районного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23 декабря 2025 года №28/259</w:t>
            </w:r>
          </w:p>
        </w:tc>
      </w:tr>
    </w:tbl>
    <w:bookmarkStart w:name="z472" w:id="44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Акойского сельского округа на 2026 год</w:t>
      </w:r>
    </w:p>
    <w:bookmarkEnd w:id="447"/>
    <w:bookmarkStart w:name="z629" w:id="4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37– в редакции решения Шетского районного маслихата Карагандинской области от 05.10.2026 </w:t>
      </w:r>
      <w:r>
        <w:rPr>
          <w:rFonts w:ascii="Times New Roman"/>
          <w:b w:val="false"/>
          <w:i w:val="false"/>
          <w:color w:val="ff0000"/>
          <w:sz w:val="28"/>
        </w:rPr>
        <w:t>№ 36/323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01.01.2026).</w:t>
      </w:r>
    </w:p>
    <w:bookmarkEnd w:id="44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Доходы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97429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5660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3736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3736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собственность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1859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имущество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 на транспортные средства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91769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нижестоящих органов государственного управления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91769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районных (городов областного значения) бюджетов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91769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ІІ.ЗАТРАТЫ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97429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41229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41229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41229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33829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51200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51200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51200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15700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Автомобильный транспорт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ІІІ.Погашение бюджетных кредитов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Сальдо по операциям с финансовыми активами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Дефицит (профицит)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Финансирование дефицита (использование профицита)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38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Шетского районного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25 декабря 2025 года №28/259</w:t>
            </w:r>
          </w:p>
        </w:tc>
      </w:tr>
    </w:tbl>
    <w:bookmarkStart w:name="z474" w:id="44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Акойского сельского округа на 2027 год</w:t>
      </w:r>
    </w:p>
    <w:bookmarkEnd w:id="449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Доходы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27806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собственность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имущество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 на транспортные средства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26576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26576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26576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ІІ.ЗАТРАТЫ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27806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26606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26606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26606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26606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Автомобильный транспорт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ІІІ.Погашение бюджетных кредитов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Функциональная группа 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Сальдо по операциям с финансовыми активами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Функциональная группа 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Дефицит (профицит)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Финансирование дефицита (использование профицита)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39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Шетского районного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25 декабря 2025 года №28/259</w:t>
            </w:r>
          </w:p>
        </w:tc>
      </w:tr>
    </w:tbl>
    <w:bookmarkStart w:name="z476" w:id="45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Акойского сельского округа на 2028 год</w:t>
      </w:r>
    </w:p>
    <w:bookmarkEnd w:id="450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Доходы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27806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собственность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имущество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 на транспортные средства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26576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26576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26576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ІІ.ЗАТРАТЫ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27806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26606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26606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26606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26606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Автомобильный транспорт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ІІІ.Погашение бюджетных кредитов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Функциональная группа 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Сальдо по операциям с финансовыми активами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Функциональная группа 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Дефицит (профицит)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Финансирование дефицита (использование профицита)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40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Шетского районного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23 декабря 2025 года №28/259</w:t>
            </w:r>
          </w:p>
        </w:tc>
      </w:tr>
    </w:tbl>
    <w:bookmarkStart w:name="z478" w:id="45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Батыкского сельского округа на 2026 год</w:t>
      </w:r>
    </w:p>
    <w:bookmarkEnd w:id="451"/>
    <w:bookmarkStart w:name="z630" w:id="4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40 – в редакции решения Шетского районного маслихата Карагандинской области от 05.10.2026 </w:t>
      </w:r>
      <w:r>
        <w:rPr>
          <w:rFonts w:ascii="Times New Roman"/>
          <w:b w:val="false"/>
          <w:i w:val="false"/>
          <w:color w:val="ff0000"/>
          <w:sz w:val="28"/>
        </w:rPr>
        <w:t>№ 36/323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01.01.2026).</w:t>
      </w:r>
    </w:p>
    <w:bookmarkEnd w:id="452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Доходы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93700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7005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4011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4011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собственность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2859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имущество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 на транспортные средства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2826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86695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нижестоящих органов государственного управления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86695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районных (городов областного значения) бюджетов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86695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ІІ.ЗАТРАТЫ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93700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52300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52300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52300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51804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39260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водоснабжения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38540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38540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3340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2140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Автомобильный транспорт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2140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2140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2140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ІІІ.Погашение бюджетных кредитов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Сальдо по операциям с финансовыми активами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Дефицит (профицит)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Финансирование дефицита (использование профицита)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41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Шетского районного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25 декабря 2025 года №28/259</w:t>
            </w:r>
          </w:p>
        </w:tc>
      </w:tr>
    </w:tbl>
    <w:bookmarkStart w:name="z480" w:id="45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Батыкского сельского округа на 2027 год</w:t>
      </w:r>
    </w:p>
    <w:bookmarkEnd w:id="453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32/287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Доходы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40373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собственность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1595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имущество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Единый 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38023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38023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38023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ІІ.ЗАТРАТЫ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40373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39345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39345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39345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39345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Автомобильный транспорт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ІІІ.Погашение бюджетных кредитов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Функциональная группа 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Сальдо по операциям с финансовыми активами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Функциональная группа 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Дефицит (профицит)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Финансирование дефицита (использование профицита)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42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Шетского районного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25 декабря 2025 года №28/259</w:t>
            </w:r>
          </w:p>
        </w:tc>
      </w:tr>
    </w:tbl>
    <w:bookmarkStart w:name="z482" w:id="45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Батыкского сельского округа на 2028 год</w:t>
      </w:r>
    </w:p>
    <w:bookmarkEnd w:id="45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Доходы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40373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собственность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1595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имущество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Единый 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38023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38023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38023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ІІ.ЗАТРАТЫ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40373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39345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39345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39345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39345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Автомобильный транспорт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ІІІ.Погашение бюджетных кредитов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Функциональная группа 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Сальдо по операциям с финансовыми активами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Функциональная группа 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Дефицит (профицит)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Финансирование дефицита (использование профицита)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43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Шетского районного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23 декабря 2025 года №28/259</w:t>
            </w:r>
          </w:p>
        </w:tc>
      </w:tr>
    </w:tbl>
    <w:bookmarkStart w:name="z484" w:id="45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Босагинского сельского округа на 2026 год</w:t>
      </w:r>
    </w:p>
    <w:bookmarkEnd w:id="455"/>
    <w:bookmarkStart w:name="z631" w:id="4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43 – в редакции решения Шетского районного маслихата Карагандинской области от 05.10.2026 </w:t>
      </w:r>
      <w:r>
        <w:rPr>
          <w:rFonts w:ascii="Times New Roman"/>
          <w:b w:val="false"/>
          <w:i w:val="false"/>
          <w:color w:val="ff0000"/>
          <w:sz w:val="28"/>
        </w:rPr>
        <w:t>№ 36/323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01.01.2026). </w:t>
      </w:r>
    </w:p>
    <w:bookmarkEnd w:id="45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Доходы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423225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9401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собственность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7539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имущество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 на транспортные средства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7495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основного капитала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 и нематериальных активов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нематериальных активов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413285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нижестоящих органов государственного управления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413285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районных (городов областного значения) бюджетов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413285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ІІ.ЗАТРАТЫ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423225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165730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165730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165730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159730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105690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105690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105690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80190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151805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Автомобильный транспорт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151805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151805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151805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ІІІ.Погашение бюджетных кредитов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Сальдо по операциям с финансовыми активами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Дефицит (профицит)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Финансирование дефицита (использование профицита)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44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Шетского районного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25 декабря 2025 года №28/259</w:t>
            </w:r>
          </w:p>
        </w:tc>
      </w:tr>
    </w:tbl>
    <w:bookmarkStart w:name="z486" w:id="45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Босагинского сельского округа на 2027 год</w:t>
      </w:r>
    </w:p>
    <w:bookmarkEnd w:id="45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Доходы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42080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4321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собственность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3539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имущество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 на транспортные средства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3505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37759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37759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37759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ІІ.ЗАТРАТЫ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42080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41080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41080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41080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41080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Автомобильный транспорт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ІІІ.Погашение бюджетных кредитов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Функциональная группа 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Сальдо по операциям с финансовыми активами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Функциональная группа 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Дефицит (профицит)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Финансирование дефицита (использование профицита)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45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Шетского районного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25 декабря 2025 года №28/259</w:t>
            </w:r>
          </w:p>
        </w:tc>
      </w:tr>
    </w:tbl>
    <w:bookmarkStart w:name="z488" w:id="45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Босагинского сельского округа на 2028 год</w:t>
      </w:r>
    </w:p>
    <w:bookmarkEnd w:id="45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Доходы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42080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4321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собственность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3539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имущество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 на транспортные средства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3505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37759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37759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37759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ІІ.ЗАТРАТЫ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42080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41080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41080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41080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41080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Автомобильный транспорт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ІІІ. Погашение бюджетных кредитов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Функциональная группа 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Сальдо по операциям с финансовыми активами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Функциональная группа 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Дефицит (профицит)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Финансирование дефицита (использование профицита)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46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Шетского районного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23 декабря 2025 года №28/259</w:t>
            </w:r>
          </w:p>
        </w:tc>
      </w:tr>
    </w:tbl>
    <w:bookmarkStart w:name="z490" w:id="45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Бурминского сельского округа на 2026 год</w:t>
      </w:r>
    </w:p>
    <w:bookmarkEnd w:id="459"/>
    <w:bookmarkStart w:name="z632" w:id="4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46 – в редакции решения Шетского районного маслихата Карагандинской области от 05.10.2026 </w:t>
      </w:r>
      <w:r>
        <w:rPr>
          <w:rFonts w:ascii="Times New Roman"/>
          <w:b w:val="false"/>
          <w:i w:val="false"/>
          <w:color w:val="ff0000"/>
          <w:sz w:val="28"/>
        </w:rPr>
        <w:t>№ 36/323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01.01.2026). </w:t>
      </w:r>
    </w:p>
    <w:bookmarkEnd w:id="460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Доходы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109809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5012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собственность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3059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имущество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 на транспортные средства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2991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104797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нижестоящих органов государственного управления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104797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районных (городов областного значения) бюджетов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104797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ІІ.ЗАТРАТЫ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109809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43211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43211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43211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42496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58674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водоснабжения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35674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35674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13600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22074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7924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Автомобильный транспорт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7924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7924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7924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ІІІ.Погашение бюджетных кредитов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Сальдо по операциям с финансовыми активами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Дефицит (профицит)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Финансирование дефицита (использование профицита)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47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Шетского районного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25 декабря 2025 года №28/259</w:t>
            </w:r>
          </w:p>
        </w:tc>
      </w:tr>
    </w:tbl>
    <w:bookmarkStart w:name="z492" w:id="46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Бурминского сельского округа на 2027 год</w:t>
      </w:r>
    </w:p>
    <w:bookmarkEnd w:id="461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Доходы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36817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2701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собственность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1779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имущество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 на транспортные средства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1711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34116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34116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34116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ІІ.ЗАТРАТЫ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36817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34317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34317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34317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34317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Автомобильный транспорт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ІІІ.Погашение бюджетных кредитов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Функциональная группа 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Сальдо по операциям с финансовыми активами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Функциональная группа 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Дефицит (профицит)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Финансирование дефицита (использование профицита)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48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Шетского районного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25 декабря 2025 года №28/259</w:t>
            </w:r>
          </w:p>
        </w:tc>
      </w:tr>
    </w:tbl>
    <w:bookmarkStart w:name="z494" w:id="46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Бурминского сельского округа на 2028 год</w:t>
      </w:r>
    </w:p>
    <w:bookmarkEnd w:id="462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Доходы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36817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2701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собственность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1779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имущество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 на транспортные средства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1711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34116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34116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34116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ІІ.ЗАТРАТЫ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36817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34317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34317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34317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34317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Автомобильный транспорт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ІІІ.Погашение бюджетных кредитов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Функциональная группа 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Сальдо по операциям с финансовыми активами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Функциональная группа 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Дефицит (профицит)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Финансирование дефицита (использование профицита)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49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Шетского районного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23 декабря 2025 года №28/259</w:t>
            </w:r>
          </w:p>
        </w:tc>
      </w:tr>
    </w:tbl>
    <w:bookmarkStart w:name="z496" w:id="46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сельского округа имени Карима Мынбаева на 2026 год</w:t>
      </w:r>
    </w:p>
    <w:bookmarkEnd w:id="463"/>
    <w:bookmarkStart w:name="z633" w:id="4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49 – в редакции решения Шетского районного маслихата Карагандинской области от 05.10.2026 </w:t>
      </w:r>
      <w:r>
        <w:rPr>
          <w:rFonts w:ascii="Times New Roman"/>
          <w:b w:val="false"/>
          <w:i w:val="false"/>
          <w:color w:val="ff0000"/>
          <w:sz w:val="28"/>
        </w:rPr>
        <w:t>№ 36/323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01.01.2026). </w:t>
      </w:r>
    </w:p>
    <w:bookmarkEnd w:id="46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Доходы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92360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6960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собственность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2261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имущество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 на транспортные средства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2256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3472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3472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85400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нижестоящих органов государственного управления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85400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районных (городов областного значения) бюджетов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85400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ІІ.ЗАТРАТЫ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92360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62421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62421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62421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62421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2138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24114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24114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24114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8614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3687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Автомобильный транспорт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3687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3687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3687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ІІІ.Погашение бюджетных кредитов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Сальдо по операциям с финансовыми активами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Дефицит (профицит)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Финансирование дефицита (использование профицита)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50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Шетского районного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25 декабря 2025 года №28/259</w:t>
            </w:r>
          </w:p>
        </w:tc>
      </w:tr>
    </w:tbl>
    <w:bookmarkStart w:name="z498" w:id="46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сельского округа имени Карима Мынбаева на 2027 год</w:t>
      </w:r>
    </w:p>
    <w:bookmarkEnd w:id="465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Доходы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38991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2129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собственность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1373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имущество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 на транспортные средства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1370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36862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36862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36862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ІІ.ЗАТРАТЫ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38991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37291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37291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37291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37291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Автомобильный транспорт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ІІІ.Погашение бюджетных кредитов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Функциональная группа 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Сальдо по операциям с финансовыми активами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Функциональная группа 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Дефицит (профицит)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Финансирование дефицита (использование профицита)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51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Шетского районного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25 декабря 2025 года №28/259</w:t>
            </w:r>
          </w:p>
        </w:tc>
      </w:tr>
    </w:tbl>
    <w:bookmarkStart w:name="z500" w:id="46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сельского округа имени Карима Мынбаева на 2028 год</w:t>
      </w:r>
    </w:p>
    <w:bookmarkEnd w:id="46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Доходы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38991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2129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собственность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1373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имущество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 на транспортные средства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1370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36862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36862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36862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ІІ.ЗАТРАТЫ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38991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37291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37291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37291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37291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Автомобильный транспорт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ІІІ.Погашение бюджетных кредитов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Функциональная группа 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Сальдо по операциям с финансовыми активами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Функциональная группа 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Дефицит (профицит)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Финансирование дефицита (использование профицита)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52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Шетского районного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23 декабря 2025 года №28/259</w:t>
            </w:r>
          </w:p>
        </w:tc>
      </w:tr>
    </w:tbl>
    <w:bookmarkStart w:name="z502" w:id="46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Кеншокинского сельского округа на 2026 год</w:t>
      </w:r>
    </w:p>
    <w:bookmarkEnd w:id="467"/>
    <w:bookmarkStart w:name="z634" w:id="4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52 – в редакции решения Шетского районного маслихата Карагандинской области от 05.10.2026 </w:t>
      </w:r>
      <w:r>
        <w:rPr>
          <w:rFonts w:ascii="Times New Roman"/>
          <w:b w:val="false"/>
          <w:i w:val="false"/>
          <w:color w:val="ff0000"/>
          <w:sz w:val="28"/>
        </w:rPr>
        <w:t>№ 36/323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01.01.2026). </w:t>
      </w:r>
    </w:p>
    <w:bookmarkEnd w:id="46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Доходы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184395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32314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собственность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2638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имущество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 на транспортные средства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2586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29338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29338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основного капитала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 и нематериальных активов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нематериальных активов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151332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нижестоящих органов государственного управления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151332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районных (городов областного значения) бюджетов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151332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ІІ.ЗАТРАТЫ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184395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47681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47681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47681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46241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1440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35644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водоснабжения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35064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35064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3115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31949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Автомобильный транспорт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Реализация мероприятий по социальной и инженерной инфраструктуре в сельских населенных пунктах в рамках проекта "Ауыл-Ел бесігі"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100000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ІІІ.Погашение бюджетных кредитов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Сальдо по операциям с финансовыми активами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Дефицит (профицит)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Финансирование дефицита (использование профицита)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53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Шетского районного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25 декабря 2025 года №28/259</w:t>
            </w:r>
          </w:p>
        </w:tc>
      </w:tr>
    </w:tbl>
    <w:bookmarkStart w:name="z504" w:id="46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Кеншокинского сельского округа на 2027 год</w:t>
      </w:r>
    </w:p>
    <w:bookmarkEnd w:id="469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Доходы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40250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1628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собственность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имущество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 на транспортные средства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38622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38622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38622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ІІ.ЗАТРАТЫ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40250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39250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39250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39250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37920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1330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Автомобильный транспорт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ІІІ.Погашение бюджетных кредитов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Функциональная группа 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Сальдо по операциям с финансовыми активами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Функциональная группа 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Дефицит (профицит)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Финансирование дефицита (использование профицита)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54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Шетского районного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25 декабря 2025 года №28/259</w:t>
            </w:r>
          </w:p>
        </w:tc>
      </w:tr>
    </w:tbl>
    <w:bookmarkStart w:name="z506" w:id="47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Кеншокинского сельского округа на 2028 год</w:t>
      </w:r>
    </w:p>
    <w:bookmarkEnd w:id="470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Доходы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40250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1628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собственность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имущество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 на транспортные средства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38622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38622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38622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ІІ.ЗАТРАТЫ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40250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39250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39250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39250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37920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1330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Автомобильный транспорт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ІІІ.Погашение бюджетных кредитов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Функциональная группа 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Сальдо по операциям с финансовыми активами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Функциональная группа 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Дефицит (профицит)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Финансирование дефицита (использование профицита)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55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Шетского районного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23 декабря 2025 года №28/259</w:t>
            </w:r>
          </w:p>
        </w:tc>
      </w:tr>
    </w:tbl>
    <w:bookmarkStart w:name="z508" w:id="47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Кииктинского сельского округа на 2026 год</w:t>
      </w:r>
    </w:p>
    <w:bookmarkEnd w:id="471"/>
    <w:bookmarkStart w:name="z635" w:id="4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55 – в редакции решения Шетского районного маслихата Карагандинской области от 05.10.2026 </w:t>
      </w:r>
      <w:r>
        <w:rPr>
          <w:rFonts w:ascii="Times New Roman"/>
          <w:b w:val="false"/>
          <w:i w:val="false"/>
          <w:color w:val="ff0000"/>
          <w:sz w:val="28"/>
        </w:rPr>
        <w:t>№ 36/323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01.01.2026). </w:t>
      </w:r>
    </w:p>
    <w:bookmarkEnd w:id="472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Доходы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140897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5744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1366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1366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собственность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3642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имущество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 на транспортные средства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3576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135153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нижестоящих органов государственного управления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135153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районных (городов областного значения) бюджетов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135153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ІІ.ЗАТРАТЫ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140897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38097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38097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38097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37897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97800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97800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97800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20800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Автомобильный транспорт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ІІІ.Погашение бюджетных кредитов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Сальдо по операциям с финансовыми активами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Дефицит (профицит)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Финансирование дефицита (использование профицита)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56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Шетского районного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25 декабря 2025 года №28/259</w:t>
            </w:r>
          </w:p>
        </w:tc>
      </w:tr>
    </w:tbl>
    <w:bookmarkStart w:name="z510" w:id="47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Кииктинского сельского округа на 2027 год</w:t>
      </w:r>
    </w:p>
    <w:bookmarkEnd w:id="473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Доходы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36637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2530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собственность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имущество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 на транспортные средства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1394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1394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34107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34107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34107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ІІ.ЗАТРАТЫ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36637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34737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34737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34737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34737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Автомобильный транспорт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ІІІ.Погашение бюджетных кредитов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Функциональная группа 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Сальдо по операциям с финансовыми активами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Функциональная группа 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Дефицит (профицит)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Финансирование дефицита (использование профицита)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57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Шетского районного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25 декабря 2025 года №28/259</w:t>
            </w:r>
          </w:p>
        </w:tc>
      </w:tr>
    </w:tbl>
    <w:bookmarkStart w:name="z512" w:id="47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Кииктинского сельского округа на 2028 год</w:t>
      </w:r>
    </w:p>
    <w:bookmarkEnd w:id="47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Доходы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36637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2530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собственность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имущество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 на транспортные средства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1394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1394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34107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34107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34107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ІІ.ЗАТРАТЫ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36637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34737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34737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34737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34737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Автомобильный транспорт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ІІІ.Погашение бюджетных кредитов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Функциональная группа 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Сальдо по операциям с финансовыми активами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Функциональная группа 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Дефицит (профицит)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Финансирование дефицита (использование профицита)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58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Шетского районного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23 декабря 2025 года №28/259</w:t>
            </w:r>
          </w:p>
        </w:tc>
      </w:tr>
    </w:tbl>
    <w:bookmarkStart w:name="z514" w:id="47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Коктенкольского сельского округа на 2026 год</w:t>
      </w:r>
    </w:p>
    <w:bookmarkEnd w:id="475"/>
    <w:bookmarkStart w:name="z636" w:id="4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58 – в редакции решения Шетского районного маслихата Карагандинской области от 05.10.2026 </w:t>
      </w:r>
      <w:r>
        <w:rPr>
          <w:rFonts w:ascii="Times New Roman"/>
          <w:b w:val="false"/>
          <w:i w:val="false"/>
          <w:color w:val="ff0000"/>
          <w:sz w:val="28"/>
        </w:rPr>
        <w:t>№ 36/323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01.01.2026). </w:t>
      </w:r>
    </w:p>
    <w:bookmarkEnd w:id="47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Подкласс 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Доходы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93494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23799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1280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1280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собственность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5384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имущество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 на транспортные средства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5283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17135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17135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69695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нижестоящих органов государственного управления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69695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районных (городов областного значения) бюджетов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69695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ІІ.ЗАТРАТЫ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93494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50259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50259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50259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48809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38200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38200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38200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17200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5035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Автомобильный транспорт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5035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5035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5035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ІІІ.Погашение бюджетных кредитов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Сальдо по операциям с финансовыми активами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Дефицит (профицит)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Финансирование дефицита (использование профицита)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59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Шетского районного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25 декабря 2025 года №28/259</w:t>
            </w:r>
          </w:p>
        </w:tc>
      </w:tr>
    </w:tbl>
    <w:bookmarkStart w:name="z516" w:id="47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Коктенкольского сельского округа на 2027 год</w:t>
      </w:r>
    </w:p>
    <w:bookmarkEnd w:id="47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Доходы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37853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2715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собственность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1945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имущество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 на транспортные средства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1790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35138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35138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35138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ІІ.ЗАТРАТЫ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37853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32453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32453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32453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32453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Автомобильный транспорт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ІІІ.Погашение бюджетных кредитов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Функциональная группа 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Сальдо по операциям с финансовыми активами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Функциональная группа 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Дефицит (профицит)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Финансирование дефицита (использование профицита)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60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Шетского районного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25 декабря 2025 года №28/259</w:t>
            </w:r>
          </w:p>
        </w:tc>
      </w:tr>
    </w:tbl>
    <w:bookmarkStart w:name="z518" w:id="47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Коктенкольского сельского округа на 2028 год</w:t>
      </w:r>
    </w:p>
    <w:bookmarkEnd w:id="47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Доходы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37853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2715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собственность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1945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имущество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 на транспортные средства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1790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35138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35138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35138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ІІ.ЗАТРАТЫ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37853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32453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32453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32453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32453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Автомобильный транспорт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ІІІ.Погашение бюджетных кредитов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Функциональная группа 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Сальдо по операциям с финансовыми активами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Функциональная группа 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Дефицит (профицит)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Финансирование дефицита (использование профицита)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61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Шетского районного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23 декабря 2025 года №28/259</w:t>
            </w:r>
          </w:p>
        </w:tc>
      </w:tr>
    </w:tbl>
    <w:bookmarkStart w:name="z520" w:id="47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сельского округа Красная Поляна на 2026 год</w:t>
      </w:r>
    </w:p>
    <w:bookmarkEnd w:id="479"/>
    <w:bookmarkStart w:name="z637" w:id="4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61 – в редакции решения Шетского районного маслихата Карагандинской области от 05.10.2026 </w:t>
      </w:r>
      <w:r>
        <w:rPr>
          <w:rFonts w:ascii="Times New Roman"/>
          <w:b w:val="false"/>
          <w:i w:val="false"/>
          <w:color w:val="ff0000"/>
          <w:sz w:val="28"/>
        </w:rPr>
        <w:t>№ 36/323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01.01.2026). </w:t>
      </w:r>
    </w:p>
    <w:bookmarkEnd w:id="480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Доходы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136233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17714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4545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4545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собственность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5510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имущество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 на транспортные средства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5395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7659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7663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118519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нижестоящих органов государственного управления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118519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районных (городов областного значения) бюджетов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118519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ІІ.ЗАТРАТЫ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136233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56802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56802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56802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55302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65931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1681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1681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водоснабжения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1681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64250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64250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18950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Автомобильный транспорт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13500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ІІІ.Погашение бюджетных кредитов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Сальдо по операциям с финансовыми активами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Дефицит (профицит)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Финансирование дефицита (использование профицита)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62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Шетского районного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25 декабря 2025 года №28/259</w:t>
            </w:r>
          </w:p>
        </w:tc>
      </w:tr>
    </w:tbl>
    <w:bookmarkStart w:name="z522" w:id="48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сельского округа Красная Поляна на 2027 год</w:t>
      </w:r>
    </w:p>
    <w:bookmarkEnd w:id="481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Доходы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33106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9327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собственность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1389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имущество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 на транспортные средства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1283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Единый 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7938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7938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23779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23779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23779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ІІ.ЗАТРАТЫ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33106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31106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31106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31106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31106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Автомобильный транспорт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ІІІ.Погашение бюджетных кредитов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Функциональная группа 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Сальдо по операциям с финансовыми активами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Функциональная группа 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Дефицит (профицит)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Финансирование дефицита (использование профицита)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63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Шетского районного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25 декабря 2025 года №28/259</w:t>
            </w:r>
          </w:p>
        </w:tc>
      </w:tr>
    </w:tbl>
    <w:bookmarkStart w:name="z524" w:id="48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сельского округа Красная Поляна на 2028 год</w:t>
      </w:r>
    </w:p>
    <w:bookmarkEnd w:id="482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Доходы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33106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9327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собственность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1389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имущество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 на транспортные средства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1283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Единый 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7938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7938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23779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23779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23779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ІІ.ЗАТРАТЫ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33106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31106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31106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31106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31106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Автомобильный транспорт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ІІІ.Погашение бюджетных кредитов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Функциональная группа 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Сальдо по операциям с финансовыми активами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Функциональная группа 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Дефицит (профицит)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Финансирование дефицита (использование профицита)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64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Шетского районного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23 декабря 2025 года №28/259</w:t>
            </w:r>
          </w:p>
        </w:tc>
      </w:tr>
    </w:tbl>
    <w:bookmarkStart w:name="z526" w:id="48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Нураталдинского сельского округа на 2026 год</w:t>
      </w:r>
    </w:p>
    <w:bookmarkEnd w:id="483"/>
    <w:bookmarkStart w:name="z638" w:id="4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64 – в редакции решения Шетского районного маслихата Карагандинской области от 05.10.2026 </w:t>
      </w:r>
      <w:r>
        <w:rPr>
          <w:rFonts w:ascii="Times New Roman"/>
          <w:b w:val="false"/>
          <w:i w:val="false"/>
          <w:color w:val="ff0000"/>
          <w:sz w:val="28"/>
        </w:rPr>
        <w:t>№ 36/323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01.01.2026). </w:t>
      </w:r>
    </w:p>
    <w:bookmarkEnd w:id="48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 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Доходы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131702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9284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2974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2974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собственность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4754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имущество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 на транспортные средства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1556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1556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122418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нижестоящих органов государственного управления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122418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районных (городов областного значения) бюджетов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122418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ІІ.ЗАТРАТЫ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131702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70552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70552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70552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69432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51020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водоснабжения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50300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50300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30650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Культура, спорт, туризм и информационное пространство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5130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Деятельность в области культуры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5130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5130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Поддержка культурно-досуговой работы на местном уровне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5130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Автомобильный транспорт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ІІІ.Погашение бюджетных кредитов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Сальдо по операциям с финансовыми активами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Дефицит (профицит)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Финансирование дефицита (использование профицита)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65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Шетского районного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25 декабря 2025 года №28/259</w:t>
            </w:r>
          </w:p>
        </w:tc>
      </w:tr>
    </w:tbl>
    <w:bookmarkStart w:name="z528" w:id="48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Нураталдинского сельского округа на 2027 год</w:t>
      </w:r>
    </w:p>
    <w:bookmarkEnd w:id="485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Доходы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36726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4929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собственность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имущество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 на транспортные средства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1875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Единый 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2720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2720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31797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31797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31797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ІІ.ЗАТРАТЫ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36726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35726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35726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35726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35726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Автомобильный транспорт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ІІІ.Погашение бюджетных кредитов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Функциональная группа 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Сальдо по операциям с финансовыми активами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Функциональная группа 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Дефицит (профицит)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Финансирование дефицита (использование профицита)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66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Шетского районного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25 декабря 2025 года №28/259</w:t>
            </w:r>
          </w:p>
        </w:tc>
      </w:tr>
    </w:tbl>
    <w:bookmarkStart w:name="z530" w:id="48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Нураталдинского сельского округа на 2028 год</w:t>
      </w:r>
    </w:p>
    <w:bookmarkEnd w:id="48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Доходы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36726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4929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собственность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имущество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 на транспортные средства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1875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Единый 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2720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2720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31797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31797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31797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ІІ.ЗАТРАТЫ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36726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35726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35726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35726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35726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Автомобильный транспорт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ІІІ.Погашение бюджетных кредитов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Функциональная группа 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Сальдо по операциям с финансовыми активами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Функциональная группа 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Дефицит (профицит)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Финансирование дефицита (использование профицита)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67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Шетского районного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23 декабря 2025 года №28/259</w:t>
            </w:r>
          </w:p>
        </w:tc>
      </w:tr>
    </w:tbl>
    <w:bookmarkStart w:name="z532" w:id="48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Ортауского сельского округа на 2026 год</w:t>
      </w:r>
    </w:p>
    <w:bookmarkEnd w:id="487"/>
    <w:bookmarkStart w:name="z639" w:id="4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67 – в редакции решения Шетского районного маслихата Карагандинской области от 05.10.2026 </w:t>
      </w:r>
      <w:r>
        <w:rPr>
          <w:rFonts w:ascii="Times New Roman"/>
          <w:b w:val="false"/>
          <w:i w:val="false"/>
          <w:color w:val="ff0000"/>
          <w:sz w:val="28"/>
        </w:rPr>
        <w:t>№ 36/323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01.01.2026). </w:t>
      </w:r>
    </w:p>
    <w:bookmarkEnd w:id="48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Доходы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87722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3722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собственность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имущество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 на транспортные средства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1606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1606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нижестоящих органов государственного управления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районных (городов областного значения) бюджетов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84000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ІІ.ЗАТРАТЫ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87722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50777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50777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50777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49217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1560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34260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34260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34260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21900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12360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2685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Автомобильный транспорт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2685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2685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2685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ІІІ.Погашение бюджетных кредитов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Сальдо по операциям с финансовыми активами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Дефицит (профицит)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Финансирование дефицита (использование профицита)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68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Шетского районного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25 декабря 2025 года №28/259</w:t>
            </w:r>
          </w:p>
        </w:tc>
      </w:tr>
    </w:tbl>
    <w:bookmarkStart w:name="z534" w:id="48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Ортауского сельского округа на 2027 год</w:t>
      </w:r>
    </w:p>
    <w:bookmarkEnd w:id="489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Доходы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31871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4392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собственность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имущество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 на транспортные средства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3193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3193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27479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27479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27479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ІІ.ЗАТРАТЫ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31871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30612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30612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30612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30612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Автомобильный транспорт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ІІІ.Погашение бюджетных кредитов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Функциональная группа 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Сальдо по операциям с финансовыми активами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Функциональная группа 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Дефицит (профицит)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Финансирование дефицита (использование профицита)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69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Шетского районного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25 декабря 2025 года №28/259</w:t>
            </w:r>
          </w:p>
        </w:tc>
      </w:tr>
    </w:tbl>
    <w:bookmarkStart w:name="z536" w:id="49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Ортауского сельского округа на 2028 год</w:t>
      </w:r>
    </w:p>
    <w:bookmarkEnd w:id="490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Доходы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31871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4392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собственность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имущество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 на транспортные средства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3193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3193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27479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27479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27479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ІІ.ЗАТРАТЫ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31871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30612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30612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30612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30612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Автомобильный транспорт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ІІІ.Погашение бюджетных кредитов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Функциональная группа 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Сальдо по операциям с финансовыми активами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Функциональная группа 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Дефицит (профицит)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Финансирование дефицита (использование профицита)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70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Шетского районного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23 декабря 2025 года №28/259</w:t>
            </w:r>
          </w:p>
        </w:tc>
      </w:tr>
    </w:tbl>
    <w:bookmarkStart w:name="z538" w:id="49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Таглинского сельского округа на 2026 год</w:t>
      </w:r>
    </w:p>
    <w:bookmarkEnd w:id="491"/>
    <w:bookmarkStart w:name="z640" w:id="4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70 – в редакции решения Шетского районного маслихата Карагандинской области от 05.10.2026 </w:t>
      </w:r>
      <w:r>
        <w:rPr>
          <w:rFonts w:ascii="Times New Roman"/>
          <w:b w:val="false"/>
          <w:i w:val="false"/>
          <w:color w:val="ff0000"/>
          <w:sz w:val="28"/>
        </w:rPr>
        <w:t>№ 36/323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01.01.2026). </w:t>
      </w:r>
    </w:p>
    <w:bookmarkEnd w:id="492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Доходы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82671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8951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1691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1691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собственность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2145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имущество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 на транспортные средства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2101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5115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5115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73720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нижестоящих органов государственного управления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73720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районных (городов областного значения) бюджетов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73720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ІІ.ЗАТРАТЫ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82671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54201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54201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54201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54201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25470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водоснабжения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24750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24750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21250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Автомобильный транспорт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ІІІ.Погашение бюджетных кредитов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Сальдо по операциям с финансовыми активами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Дефицит (профицит)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Финансирование дефицита (использование профицита)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71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Шетского районного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25 декабря 2025 года №28/259</w:t>
            </w:r>
          </w:p>
        </w:tc>
      </w:tr>
    </w:tbl>
    <w:bookmarkStart w:name="z540" w:id="49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Таглинского сельского округа на 2027 год</w:t>
      </w:r>
    </w:p>
    <w:bookmarkEnd w:id="493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Доходы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34485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2046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собственность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имущество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 на транспортные средства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32439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32439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32439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ІІ.ЗАТРАТЫ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34485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32685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32685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32685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32685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Автомобильный транспорт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ІІІ.Погашение бюджетных кредитов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Функциональная группа 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Сальдо по операциям с финансовыми активами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Функциональная группа 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Дефицит (профицит)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Финансирование дефицита (использование профицита)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72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Шетского районного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25 декабря 2025 года №28/259</w:t>
            </w:r>
          </w:p>
        </w:tc>
      </w:tr>
    </w:tbl>
    <w:bookmarkStart w:name="z542" w:id="49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Таглинского сельского округа на 2028 год</w:t>
      </w:r>
    </w:p>
    <w:bookmarkEnd w:id="49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Доходы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34485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1261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собственность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имущество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 на транспортные средства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Единый 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33224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33224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33224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ІІ.ЗАТРАТЫ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34485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32685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32685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32685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32685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Автомобильный транспорт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ІІІ.Погашение бюджетных кредитов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Функциональная группа 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Сальдо по операциям с финансовыми активами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Функциональная группа 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Дефицит (профицит)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Финансирование дефицита (использование профицита)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