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f67b" w14:textId="613f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бюджетов на 2026-2028 годы сельских округов и поселков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25 декабря 2025 года № 28/259.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Аксу-Аюлинского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554825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63551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4000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487274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554825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"/>
    <w:bookmarkStart w:name="z5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Агадырь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1095082 тысяч тенге,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110772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800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8955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974555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1095082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2"/>
    <w:bookmarkStart w:name="z5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– в редакции решения Шетского районного маслихата Карагандинской области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С.Сейфуллина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98510 тысяч тенге, в том числе: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21056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1300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76154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95810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48"/>
    <w:bookmarkStart w:name="z5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поселка Акжал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139625 тысяч тенге, в том числе: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72891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600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275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65859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166217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5"/>
    <w:bookmarkStart w:name="z55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26592 тысяч тенге.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поселка Мойынты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79520 тысяч тенге, в том числе: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14802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64718 тысяч тенге;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79520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0"/>
    <w:bookmarkStart w:name="z55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поселка Акшатау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131604 тысяч тенге, в том числе: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30362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3000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98242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144273 тысяч тенге;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96"/>
    <w:bookmarkStart w:name="z55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12669 тысяч тенге.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поселка Дария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96175 тысяч тенге, в том числе: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1123 тысяч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95052 тысяч тенге;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96175 тысяч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1"/>
    <w:bookmarkStart w:name="z56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Акшокинского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191823 тысяч тенге, в том числе: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6264 тысяч тенге;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185559 тысяч тенге;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191823 тысяч тенге;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6"/>
    <w:bookmarkStart w:name="z56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Нижние Кайрактинского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273649 тысяч тенге, в том числе: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3243 тысяч тенге;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273406 тысяч тенге;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273649 тысяч тенге;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41"/>
    <w:bookmarkStart w:name="z5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Талдинского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65785 тысяч тенге, в том числе: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6279 тысяч тенге;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59506 тысяч тенге;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65785 тысяч тенге;</w:t>
      </w:r>
    </w:p>
    <w:bookmarkEnd w:id="156"/>
    <w:bookmarkStart w:name="z5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Успенского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185408 тысяч тенге, в том числе: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6022 тысяч тенге;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179386 тысяч тенге;</w:t>
      </w:r>
    </w:p>
    <w:bookmarkEnd w:id="171"/>
    <w:bookmarkStart w:name="z56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185408 тысяч тенге;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Шетского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85147 тысяч тенге, в том числе: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12937 тысяч тенге;</w:t>
      </w:r>
    </w:p>
    <w:bookmarkEnd w:id="186"/>
    <w:bookmarkStart w:name="z57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72210 тысяч тенге;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85147 тысяч тенге;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Акойского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95455 тысяч тенге, в том числе:</w:t>
      </w:r>
    </w:p>
    <w:bookmarkEnd w:id="201"/>
    <w:bookmarkStart w:name="z57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4160 тысяч тенге;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91295 тысяч тенге;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95455 тысяч тенге;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Батыкского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216"/>
    <w:bookmarkStart w:name="z57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58083 тысяч тенге, в том числе: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4224 тысяч тенге;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53859 тысяч тенге;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58083 тысяч тенге;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Босагинского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366525 тысяч тенге, в том числе: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9940 тысяч тенге;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356585 тысяч тенге;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366525 тысяч тенге;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Бурминского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103809 тысяч тенге, в том числе:</w:t>
      </w:r>
    </w:p>
    <w:bookmarkEnd w:id="249"/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5012 тысяч тенге;</w:t>
      </w:r>
    </w:p>
    <w:bookmarkEnd w:id="250"/>
    <w:bookmarkStart w:name="z2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98797 тысяч тенге;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103809 тысяч тенге;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53"/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5"/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7"/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8"/>
    <w:bookmarkStart w:name="z2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59"/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2"/>
    <w:bookmarkStart w:name="z57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имени Карима Мынбаева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264"/>
    <w:bookmarkStart w:name="z28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90173 тысяч тенге, в том числе:</w:t>
      </w:r>
    </w:p>
    <w:bookmarkEnd w:id="265"/>
    <w:bookmarkStart w:name="z28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3960 тысяч тенге;</w:t>
      </w:r>
    </w:p>
    <w:bookmarkEnd w:id="266"/>
    <w:bookmarkStart w:name="z28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86213 тысяч тенге;</w:t>
      </w:r>
    </w:p>
    <w:bookmarkEnd w:id="267"/>
    <w:bookmarkStart w:name="z29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90173 тысяч тенге;</w:t>
      </w:r>
    </w:p>
    <w:bookmarkEnd w:id="268"/>
    <w:bookmarkStart w:name="z29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9"/>
    <w:bookmarkStart w:name="z29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0"/>
    <w:bookmarkStart w:name="z29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1"/>
    <w:bookmarkStart w:name="z29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72"/>
    <w:bookmarkStart w:name="z29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3"/>
    <w:bookmarkStart w:name="z29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74"/>
    <w:bookmarkStart w:name="z29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75"/>
    <w:bookmarkStart w:name="z29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76"/>
    <w:bookmarkStart w:name="z29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7"/>
    <w:bookmarkStart w:name="z58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8"/>
    <w:bookmarkStart w:name="z30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Кеншокинского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280"/>
    <w:bookmarkStart w:name="z30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184395 тысяч тенге, в том числе:</w:t>
      </w:r>
    </w:p>
    <w:bookmarkEnd w:id="281"/>
    <w:bookmarkStart w:name="z30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33063 тысяч тенге;</w:t>
      </w:r>
    </w:p>
    <w:bookmarkEnd w:id="282"/>
    <w:bookmarkStart w:name="z30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151332 тысяч тенге;</w:t>
      </w:r>
    </w:p>
    <w:bookmarkEnd w:id="283"/>
    <w:bookmarkStart w:name="z30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184395 тысяч тенге;</w:t>
      </w:r>
    </w:p>
    <w:bookmarkEnd w:id="284"/>
    <w:bookmarkStart w:name="z30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85"/>
    <w:bookmarkStart w:name="z30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6"/>
    <w:bookmarkStart w:name="z31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7"/>
    <w:bookmarkStart w:name="z31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88"/>
    <w:bookmarkStart w:name="z31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9"/>
    <w:bookmarkStart w:name="z31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0"/>
    <w:bookmarkStart w:name="z3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91"/>
    <w:bookmarkStart w:name="z3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92"/>
    <w:bookmarkStart w:name="z58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93"/>
    <w:bookmarkStart w:name="z3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94"/>
    <w:bookmarkStart w:name="z3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Кииктинского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296"/>
    <w:bookmarkStart w:name="z32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80539 тысяч тенге, в том числе:</w:t>
      </w:r>
    </w:p>
    <w:bookmarkEnd w:id="297"/>
    <w:bookmarkStart w:name="z32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5744 тысяч тенге;</w:t>
      </w:r>
    </w:p>
    <w:bookmarkEnd w:id="298"/>
    <w:bookmarkStart w:name="z32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74795 тысяч тенге;</w:t>
      </w:r>
    </w:p>
    <w:bookmarkEnd w:id="299"/>
    <w:bookmarkStart w:name="z32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80539 тысяч тенге;</w:t>
      </w:r>
    </w:p>
    <w:bookmarkEnd w:id="300"/>
    <w:bookmarkStart w:name="z32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01"/>
    <w:bookmarkStart w:name="z32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02"/>
    <w:bookmarkStart w:name="z32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3"/>
    <w:bookmarkStart w:name="z32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04"/>
    <w:bookmarkStart w:name="z32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5"/>
    <w:bookmarkStart w:name="z33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6"/>
    <w:bookmarkStart w:name="z33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07"/>
    <w:bookmarkStart w:name="z58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08"/>
    <w:bookmarkStart w:name="z33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9"/>
    <w:bookmarkStart w:name="z33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10"/>
    <w:bookmarkStart w:name="z33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Коктенкольского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312"/>
    <w:bookmarkStart w:name="z33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93629 тысяч тенге, в том числе:</w:t>
      </w:r>
    </w:p>
    <w:bookmarkEnd w:id="313"/>
    <w:bookmarkStart w:name="z33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19601 тысяч тенге;</w:t>
      </w:r>
    </w:p>
    <w:bookmarkEnd w:id="314"/>
    <w:bookmarkStart w:name="z34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74028 тысяч тенге;</w:t>
      </w:r>
    </w:p>
    <w:bookmarkEnd w:id="315"/>
    <w:bookmarkStart w:name="z34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93629 тысяч тенге;</w:t>
      </w:r>
    </w:p>
    <w:bookmarkEnd w:id="316"/>
    <w:bookmarkStart w:name="z34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17"/>
    <w:bookmarkStart w:name="z34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8"/>
    <w:bookmarkStart w:name="z34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9"/>
    <w:bookmarkStart w:name="z34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20"/>
    <w:bookmarkStart w:name="z34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1"/>
    <w:bookmarkStart w:name="z34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2"/>
    <w:bookmarkStart w:name="z58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23"/>
    <w:bookmarkStart w:name="z34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24"/>
    <w:bookmarkStart w:name="z35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5"/>
    <w:bookmarkStart w:name="z35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6"/>
    <w:bookmarkStart w:name="z35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сельского округа Красная Поляна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328"/>
    <w:bookmarkStart w:name="z35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136233 тысяч тенге, в том числе:</w:t>
      </w:r>
    </w:p>
    <w:bookmarkEnd w:id="329"/>
    <w:bookmarkStart w:name="z35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14014 тысяч тенге;</w:t>
      </w:r>
    </w:p>
    <w:bookmarkEnd w:id="330"/>
    <w:bookmarkStart w:name="z35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122219 тысяч тенге;</w:t>
      </w:r>
    </w:p>
    <w:bookmarkEnd w:id="331"/>
    <w:bookmarkStart w:name="z35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136233 тысяч тенге;</w:t>
      </w:r>
    </w:p>
    <w:bookmarkEnd w:id="332"/>
    <w:bookmarkStart w:name="z35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33"/>
    <w:bookmarkStart w:name="z36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4"/>
    <w:bookmarkStart w:name="z36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35"/>
    <w:bookmarkStart w:name="z36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36"/>
    <w:bookmarkStart w:name="z36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7"/>
    <w:bookmarkStart w:name="z36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8"/>
    <w:bookmarkStart w:name="z58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39"/>
    <w:bookmarkStart w:name="z36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40"/>
    <w:bookmarkStart w:name="z36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1"/>
    <w:bookmarkStart w:name="z36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2"/>
    <w:bookmarkStart w:name="z36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Нураталдинского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344"/>
    <w:bookmarkStart w:name="z37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114002 тысяч тенге, в том числе:</w:t>
      </w:r>
    </w:p>
    <w:bookmarkEnd w:id="345"/>
    <w:bookmarkStart w:name="z37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7459 тысяч тенге;</w:t>
      </w:r>
    </w:p>
    <w:bookmarkEnd w:id="346"/>
    <w:bookmarkStart w:name="z37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 тысяч тенге;</w:t>
      </w:r>
    </w:p>
    <w:bookmarkEnd w:id="347"/>
    <w:bookmarkStart w:name="z37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106518 тысяч тенге;</w:t>
      </w:r>
    </w:p>
    <w:bookmarkEnd w:id="348"/>
    <w:bookmarkStart w:name="z37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114002 тысяч тенге;</w:t>
      </w:r>
    </w:p>
    <w:bookmarkEnd w:id="349"/>
    <w:bookmarkStart w:name="z37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50"/>
    <w:bookmarkStart w:name="z37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51"/>
    <w:bookmarkStart w:name="z37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52"/>
    <w:bookmarkStart w:name="z38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53"/>
    <w:bookmarkStart w:name="z59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4"/>
    <w:bookmarkStart w:name="z38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5"/>
    <w:bookmarkStart w:name="z38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56"/>
    <w:bookmarkStart w:name="z38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57"/>
    <w:bookmarkStart w:name="z38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8"/>
    <w:bookmarkStart w:name="z38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9"/>
    <w:bookmarkStart w:name="z38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Ортауского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361"/>
    <w:bookmarkStart w:name="z39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87422 тысяч тенге, в том числе:</w:t>
      </w:r>
    </w:p>
    <w:bookmarkEnd w:id="362"/>
    <w:bookmarkStart w:name="z39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3722 тысяч тенге;</w:t>
      </w:r>
    </w:p>
    <w:bookmarkEnd w:id="363"/>
    <w:bookmarkStart w:name="z39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83700 тысяч тенге;</w:t>
      </w:r>
    </w:p>
    <w:bookmarkEnd w:id="364"/>
    <w:bookmarkStart w:name="z39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87422 тысяч тенге;</w:t>
      </w:r>
    </w:p>
    <w:bookmarkEnd w:id="365"/>
    <w:bookmarkStart w:name="z39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66"/>
    <w:bookmarkStart w:name="z39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67"/>
    <w:bookmarkStart w:name="z39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68"/>
    <w:bookmarkStart w:name="z59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69"/>
    <w:bookmarkStart w:name="z59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70"/>
    <w:bookmarkStart w:name="z59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71"/>
    <w:bookmarkStart w:name="z59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72"/>
    <w:bookmarkStart w:name="z59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73"/>
    <w:bookmarkStart w:name="z59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74"/>
    <w:bookmarkStart w:name="z59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5"/>
    <w:bookmarkStart w:name="z59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Таглинского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377"/>
    <w:bookmarkStart w:name="z60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82799 тысяч тенге, в том числе:</w:t>
      </w:r>
    </w:p>
    <w:bookmarkEnd w:id="378"/>
    <w:bookmarkStart w:name="z60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8951тысяч тенге;</w:t>
      </w:r>
    </w:p>
    <w:bookmarkEnd w:id="379"/>
    <w:bookmarkStart w:name="z60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73848 тысяч тенге;</w:t>
      </w:r>
    </w:p>
    <w:bookmarkEnd w:id="380"/>
    <w:bookmarkStart w:name="z60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82799 тысяч тенге;</w:t>
      </w:r>
    </w:p>
    <w:bookmarkEnd w:id="381"/>
    <w:bookmarkStart w:name="z60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82"/>
    <w:bookmarkStart w:name="z60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83"/>
    <w:bookmarkStart w:name="z60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84"/>
    <w:bookmarkStart w:name="z60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85"/>
    <w:bookmarkStart w:name="z60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86"/>
    <w:bookmarkStart w:name="z61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7"/>
    <w:bookmarkStart w:name="z61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88"/>
    <w:bookmarkStart w:name="z61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89"/>
    <w:bookmarkStart w:name="z61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90"/>
    <w:bookmarkStart w:name="z61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1"/>
    <w:bookmarkStart w:name="z61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Настоящее решения вводится в действие с 1 января 2026 года.</w:t>
      </w:r>
    </w:p>
    <w:bookmarkEnd w:id="3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00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2026 год</w:t>
      </w:r>
    </w:p>
    <w:bookmarkEnd w:id="394"/>
    <w:bookmarkStart w:name="z61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02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2027 год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04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2028 год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06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2026 год</w:t>
      </w:r>
    </w:p>
    <w:bookmarkEnd w:id="398"/>
    <w:bookmarkStart w:name="z61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08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2027 год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10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2028 год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12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имени С.Сейфуллина на 2026 год</w:t>
      </w:r>
    </w:p>
    <w:bookmarkEnd w:id="402"/>
    <w:bookmarkStart w:name="z61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14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имени С.Сейфуллина на 2027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16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имени С.Сейфуллина на 2028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18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2026 год</w:t>
      </w:r>
    </w:p>
    <w:bookmarkEnd w:id="406"/>
    <w:bookmarkStart w:name="z62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     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20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2027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22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2028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24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2026 год</w:t>
      </w:r>
    </w:p>
    <w:bookmarkEnd w:id="410"/>
    <w:bookmarkStart w:name="z62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26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2027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28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2028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№28/259</w:t>
            </w:r>
          </w:p>
        </w:tc>
      </w:tr>
    </w:tbl>
    <w:bookmarkStart w:name="z430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2026 год</w:t>
      </w:r>
    </w:p>
    <w:bookmarkEnd w:id="414"/>
    <w:bookmarkStart w:name="z6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32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2027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34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2028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36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2026 год</w:t>
      </w:r>
    </w:p>
    <w:bookmarkEnd w:id="418"/>
    <w:bookmarkStart w:name="z6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38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2027 год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40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2028 год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42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на 2026 год</w:t>
      </w:r>
    </w:p>
    <w:bookmarkEnd w:id="422"/>
    <w:bookmarkStart w:name="z62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44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на 2027 год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46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на 2028 год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48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Нижние Кайрактинского сельского округа на 2026 год</w:t>
      </w:r>
    </w:p>
    <w:bookmarkEnd w:id="426"/>
    <w:bookmarkStart w:name="z62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50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Нижние Кайрактинского сельского округа на 2027 год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52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Нижние Кайрактинского сельского округа на 2028 год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54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Талдинского сельского округа на 2026 год</w:t>
      </w:r>
    </w:p>
    <w:bookmarkEnd w:id="430"/>
    <w:bookmarkStart w:name="z62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56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Талдинского сельского округа на 2027 год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58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Талдинского сельского округа на 2028 год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60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2026 год</w:t>
      </w:r>
    </w:p>
    <w:bookmarkEnd w:id="434"/>
    <w:bookmarkStart w:name="z62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62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2027 год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64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2028 год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66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Шетского сельского округа на 2026 год</w:t>
      </w:r>
    </w:p>
    <w:bookmarkEnd w:id="438"/>
    <w:bookmarkStart w:name="z62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68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Шетского сельского округа на 2027 год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70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Шетского сельского округа на 2028 год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72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Акойского сельского округа на 2026 год</w:t>
      </w:r>
    </w:p>
    <w:bookmarkEnd w:id="442"/>
    <w:bookmarkStart w:name="z62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74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Акойского сельского округа на 2027 год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76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Акойского сельского округа на 2028 год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78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Батыкского сельского округа на 2026 год</w:t>
      </w:r>
    </w:p>
    <w:bookmarkEnd w:id="446"/>
    <w:bookmarkStart w:name="z63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40 – в редакции решения Шетского районного маслихата Карагандинской области от 10.06.2026 № 32/287 (вводится в действие с 01.01.2026).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80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Батыкского сельского округа на 2027 год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82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Батыкского сельского округа на 2028 год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84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Босагинского сельского округа на 2026 год</w:t>
      </w:r>
    </w:p>
    <w:bookmarkEnd w:id="450"/>
    <w:bookmarkStart w:name="z63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86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Босагинского сельского округа на 2027 год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88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Босагинского сельского округа на 2028 год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90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Бурминского сельского округа на 2026 год</w:t>
      </w:r>
    </w:p>
    <w:bookmarkEnd w:id="454"/>
    <w:bookmarkStart w:name="z63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92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Бурминского сельского округа на 2027 год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94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Бурминского сельского округа на 2028 год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96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Карима Мынбаева на 2026 год</w:t>
      </w:r>
    </w:p>
    <w:bookmarkEnd w:id="458"/>
    <w:bookmarkStart w:name="z63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98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Карима Мынбаева на 2027 год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500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Карима Мынбаева на 2028 год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502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Кеншокинского сельского округа на 2026 год</w:t>
      </w:r>
    </w:p>
    <w:bookmarkEnd w:id="462"/>
    <w:bookmarkStart w:name="z63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52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504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Кеншокинского сельского округа на 2027 год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506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Кеншокинского сельского округа на 2028 год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508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Кииктинского сельского округа на 2026 год</w:t>
      </w:r>
    </w:p>
    <w:bookmarkEnd w:id="466"/>
    <w:bookmarkStart w:name="z63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55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510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Кииктинского сельского округа на 2027 год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512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Кииктинского сельского округа на 2028 год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514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Коктенкольского сельского округа на 2026 год</w:t>
      </w:r>
    </w:p>
    <w:bookmarkEnd w:id="470"/>
    <w:bookmarkStart w:name="z63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58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516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Коктенкольского сельского округа на 2027 год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518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Коктенкольского сельского округа на 2028 год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520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Красная Поляна на 2026 год</w:t>
      </w:r>
    </w:p>
    <w:bookmarkEnd w:id="474"/>
    <w:bookmarkStart w:name="z63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61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522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Красная Поляна на 2027 год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524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Красная Поляна на 2028 год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526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Нураталдинского сельского округа на 2026 год</w:t>
      </w:r>
    </w:p>
    <w:bookmarkEnd w:id="478"/>
    <w:bookmarkStart w:name="z63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64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528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Нураталдинского сельского округа на 2027 год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530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Нураталдинского сельского округа на 2028 год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532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Ортауского сельского округа на 2026 год</w:t>
      </w:r>
    </w:p>
    <w:bookmarkEnd w:id="482"/>
    <w:bookmarkStart w:name="z63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67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534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Ортауского сельского округа на 2027 год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536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Ортауского сельского округа на 2028 год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538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Таглинского сельского округа на 2026 год</w:t>
      </w:r>
    </w:p>
    <w:bookmarkEnd w:id="486"/>
    <w:bookmarkStart w:name="z64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70 – в редакции решения Шетского районного маслихата Карагандинской области от 10.06.2026 </w:t>
      </w:r>
      <w:r>
        <w:rPr>
          <w:rFonts w:ascii="Times New Roman"/>
          <w:b w:val="false"/>
          <w:i w:val="false"/>
          <w:color w:val="ff0000"/>
          <w:sz w:val="28"/>
        </w:rPr>
        <w:t>№ 32/287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540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Таглинского сельского округа на 2027 год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542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Таглинского сельского округа на 2028 год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