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e2c06" w14:textId="06e2c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Шетского районного маслихата от 24 декабря 2024 года № 19/167 "О районном бюджете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Шетского районного маслихата Карагандинской области от 26 ноября 2025 года № 27/243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Шетский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Шетского районного маслихата "О районном бюджете на 2024-2026 годы" от 21 декабря 2023 года №7/68 (зарегистрировано в Реестре государственной регистрации нормативных правовых актов под №205538)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2025 - 2027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- 12 280 670 тысяч тенге, в том числе по: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8 497 675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- 405 605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7305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- 3 370 085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- 14 809 743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- 119878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1 764 348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- 127838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- 119878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119878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1 260 619 тысяч тенге.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решения вводится в действие с 1 января 2025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С.Социал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ноября 2025 года №27/243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 №19/167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1047"/>
        <w:gridCol w:w="1047"/>
        <w:gridCol w:w="6240"/>
        <w:gridCol w:w="329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 </w:t>
            </w:r>
          </w:p>
        </w:tc>
        <w:tc>
          <w:tcPr>
            <w:tcW w:w="3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12280670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8497675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4048713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596428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3452285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2278228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2127324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8860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5509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29041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405605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24486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бюджетным кредитам, выданным из местного бюджета физическим лицам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 организуемых государственным учреждениями финансируемыми из местного бюджета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 по бюджетным кредитам (займам), выданным из местного бюджета специализированным организациям, физическим лицам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378608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3370085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3370085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485"/>
        <w:gridCol w:w="1023"/>
        <w:gridCol w:w="1023"/>
        <w:gridCol w:w="6377"/>
        <w:gridCol w:w="26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14 809 743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5222918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382358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61440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320918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316023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активов и закупок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845516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управления государственных активов и закупок на местном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3995044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1644234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230928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1101309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2246355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113087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2132068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отношений, архитектуры и градостроительства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отношений, архитектуры и градостроительства на местном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38777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125442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104791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22976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81815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451346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100547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3690916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2940617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2824725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109427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41875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748849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103330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34352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645519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596736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397466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369303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468609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311097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64905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59210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78831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659785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585460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976401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965701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203007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762694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48458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1774234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125728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390198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584125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674183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247716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3"/>
        <w:gridCol w:w="1651"/>
        <w:gridCol w:w="1064"/>
        <w:gridCol w:w="3921"/>
        <w:gridCol w:w="46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127838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  <w:tr>
        <w:trPr>
          <w:trHeight w:val="30" w:hRule="atLeast"/>
        </w:trPr>
        <w:tc>
          <w:tcPr>
            <w:tcW w:w="1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46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24"/>
        <w:gridCol w:w="1624"/>
        <w:gridCol w:w="1624"/>
        <w:gridCol w:w="1624"/>
        <w:gridCol w:w="2979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3"/>
        <w:gridCol w:w="1043"/>
        <w:gridCol w:w="1043"/>
        <w:gridCol w:w="1043"/>
        <w:gridCol w:w="3810"/>
        <w:gridCol w:w="43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3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-119878</w:t>
            </w:r>
          </w:p>
        </w:tc>
      </w:tr>
      <w:tr>
        <w:trPr>
          <w:trHeight w:val="30" w:hRule="atLeast"/>
        </w:trPr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Финансирование дефицита (использование профицита) бюджета</w:t>
            </w:r>
          </w:p>
        </w:tc>
        <w:tc>
          <w:tcPr>
            <w:tcW w:w="43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