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230a" w14:textId="ddc2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24 декабря 2024 года № 19/168 "Об утверждении бюджетов на 2025-2027 годы сельских округов и поселков Шетского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18 февраля 2025 года № 20/183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"Об утверждении бюджетов на 2025-2027 годы сельских округов и поселков Шетского района" от 24 декабря 2024 года №19/168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Аксу-Аюлинского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596743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53289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543319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650096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53353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Утвердить бюджет поселка Агадырь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858777 тысяч тенге,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78996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800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520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778461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888489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29712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С.Сейфуллина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85459 тысяч тенге, в том числе: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13706 тысяч тенге;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71789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90365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4870 тысяч тенге.";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Утвердить бюджет поселка Акжал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154108 тысяч тенге, в том числе: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53575 тысяч тенге;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310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1070 тысяч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99153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234114 тысяч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80006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Мойынты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92736 тысяч тенге, в том числе: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9151 тысяч тенге;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120 тысяч тенге;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83465 тысяч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93554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818 тысяч тенге.";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Утвердить бюджет поселка Акшатау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110386 тысяч тенге, в том числе: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18725 тысяч тенге;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91661 тысяч тенге;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115397 тысяч тенге;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5011 тысяч тенге.";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Дария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128729 тысяч тенге, в том числе: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2228 тысяч тенге;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126501 тысяч тенге;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132564 тысяч тенге;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3835 тысяч тенге.";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Утвердить бюджет Акшокинского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20"/>
    <w:bookmarkStart w:name="z13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82106 тысяч тенге, в том числе:</w:t>
      </w:r>
    </w:p>
    <w:bookmarkEnd w:id="121"/>
    <w:bookmarkStart w:name="z13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4133 тысяч тенге;</w:t>
      </w:r>
    </w:p>
    <w:bookmarkEnd w:id="122"/>
    <w:bookmarkStart w:name="z13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77973 тысяч тенге;</w:t>
      </w:r>
    </w:p>
    <w:bookmarkEnd w:id="123"/>
    <w:bookmarkStart w:name="z13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83265 тысяч тенге;</w:t>
      </w:r>
    </w:p>
    <w:bookmarkEnd w:id="124"/>
    <w:bookmarkStart w:name="z13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25"/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1159 тысяч тенге.";</w:t>
      </w:r>
    </w:p>
    <w:bookmarkEnd w:id="1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Нижние Кайрактинского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2027 год в следующих объемах: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50892 тысяч тенге, в том числе: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2328 тысяч тенге;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48564 тысяч тенге;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51466 тысяч тенге;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574 тысяч тенге.";</w:t>
      </w:r>
    </w:p>
    <w:bookmarkEnd w:id="1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Утвердить бюджет Талдинского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238925 тысяч тенге, в том числе: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5267 тысяч тенге;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233658 тысяч тенге;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242869 тысяч тенге;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57"/>
    <w:bookmarkStart w:name="z17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3944 тысяч тенге.";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3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Успенского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168"/>
    <w:bookmarkStart w:name="z18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119431 тысяч тенге, в том числе:</w:t>
      </w:r>
    </w:p>
    <w:bookmarkEnd w:id="169"/>
    <w:bookmarkStart w:name="z18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7374 тысяч тенге;</w:t>
      </w:r>
    </w:p>
    <w:bookmarkEnd w:id="170"/>
    <w:bookmarkStart w:name="z18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112057 тысяч тенге;</w:t>
      </w:r>
    </w:p>
    <w:bookmarkEnd w:id="171"/>
    <w:bookmarkStart w:name="z187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121890 тысяч тенге;</w:t>
      </w:r>
    </w:p>
    <w:bookmarkEnd w:id="172"/>
    <w:bookmarkStart w:name="z188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73"/>
    <w:bookmarkStart w:name="z189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4"/>
    <w:bookmarkStart w:name="z190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5"/>
    <w:bookmarkStart w:name="z19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76"/>
    <w:bookmarkStart w:name="z19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7"/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2459 тысяч тенге.";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Утвердить бюджет Шетского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196263 тысяч тенге, в том числе: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7987 тысяч тенге;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188276 тысяч тенге;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201031 тысяч тенге;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4768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Акойского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00"/>
    <w:bookmarkStart w:name="z21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95713 тысяч тенге, в том числе:</w:t>
      </w:r>
    </w:p>
    <w:bookmarkEnd w:id="201"/>
    <w:bookmarkStart w:name="z21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2480 тысяч тенге;</w:t>
      </w:r>
    </w:p>
    <w:bookmarkEnd w:id="202"/>
    <w:bookmarkStart w:name="z22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93233 тысяч тенге;</w:t>
      </w:r>
    </w:p>
    <w:bookmarkEnd w:id="203"/>
    <w:bookmarkStart w:name="z22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96715 тысяч тенге;</w:t>
      </w:r>
    </w:p>
    <w:bookmarkEnd w:id="204"/>
    <w:bookmarkStart w:name="z22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05"/>
    <w:bookmarkStart w:name="z22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6"/>
    <w:bookmarkStart w:name="z22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7"/>
    <w:bookmarkStart w:name="z22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08"/>
    <w:bookmarkStart w:name="z22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9"/>
    <w:bookmarkStart w:name="z22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10"/>
    <w:bookmarkStart w:name="z22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11"/>
    <w:bookmarkStart w:name="z22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12"/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1002 тысяч тенге.";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Утвердить бюджет Батыкского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16"/>
    <w:bookmarkStart w:name="z23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65419 тысяч тенге, в том числе:</w:t>
      </w:r>
    </w:p>
    <w:bookmarkEnd w:id="217"/>
    <w:bookmarkStart w:name="z23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1769 тысяч тенге;</w:t>
      </w:r>
    </w:p>
    <w:bookmarkEnd w:id="218"/>
    <w:bookmarkStart w:name="z23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63650 тысяч тенге;</w:t>
      </w:r>
    </w:p>
    <w:bookmarkEnd w:id="219"/>
    <w:bookmarkStart w:name="z23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71097 тысяч тенге;</w:t>
      </w:r>
    </w:p>
    <w:bookmarkEnd w:id="220"/>
    <w:bookmarkStart w:name="z23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21"/>
    <w:bookmarkStart w:name="z24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2"/>
    <w:bookmarkStart w:name="z24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3"/>
    <w:bookmarkStart w:name="z24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24"/>
    <w:bookmarkStart w:name="z24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5"/>
    <w:bookmarkStart w:name="z24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26"/>
    <w:bookmarkStart w:name="z24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27"/>
    <w:bookmarkStart w:name="z24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28"/>
    <w:bookmarkStart w:name="z24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29"/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5678 тысяч тенге.";</w:t>
      </w:r>
    </w:p>
    <w:bookmarkEnd w:id="2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Босагинского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32"/>
    <w:bookmarkStart w:name="z25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153405 тысяч тенге, в том числе:</w:t>
      </w:r>
    </w:p>
    <w:bookmarkEnd w:id="233"/>
    <w:bookmarkStart w:name="z25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7720 тысяч тенге;</w:t>
      </w:r>
    </w:p>
    <w:bookmarkEnd w:id="234"/>
    <w:bookmarkStart w:name="z25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145685 тысяч тенге;</w:t>
      </w:r>
    </w:p>
    <w:bookmarkEnd w:id="235"/>
    <w:bookmarkStart w:name="z25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157366 тысяч тенге;</w:t>
      </w:r>
    </w:p>
    <w:bookmarkEnd w:id="236"/>
    <w:bookmarkStart w:name="z25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37"/>
    <w:bookmarkStart w:name="z25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8"/>
    <w:bookmarkStart w:name="z25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39"/>
    <w:bookmarkStart w:name="z25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40"/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3961 тысяч тенге.";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Утвердить бюджет Бурминского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48"/>
    <w:bookmarkStart w:name="z26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54784 тысяч тенге, в том числе:</w:t>
      </w:r>
    </w:p>
    <w:bookmarkEnd w:id="249"/>
    <w:bookmarkStart w:name="z27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3847 тысяч тенге;</w:t>
      </w:r>
    </w:p>
    <w:bookmarkEnd w:id="250"/>
    <w:bookmarkStart w:name="z27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50937 тысяч тенге;</w:t>
      </w:r>
    </w:p>
    <w:bookmarkEnd w:id="251"/>
    <w:bookmarkStart w:name="z27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59338 тысяч тенге;</w:t>
      </w:r>
    </w:p>
    <w:bookmarkEnd w:id="252"/>
    <w:bookmarkStart w:name="z27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53"/>
    <w:bookmarkStart w:name="z27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4"/>
    <w:bookmarkStart w:name="z27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55"/>
    <w:bookmarkStart w:name="z27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56"/>
    <w:bookmarkStart w:name="z27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57"/>
    <w:bookmarkStart w:name="z27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58"/>
    <w:bookmarkStart w:name="z27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59"/>
    <w:bookmarkStart w:name="z28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60"/>
    <w:bookmarkStart w:name="z28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1"/>
    <w:bookmarkStart w:name="z28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2"/>
    <w:bookmarkStart w:name="z28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4554 тысяч тенге.";</w:t>
      </w:r>
    </w:p>
    <w:bookmarkEnd w:id="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сельского округа имени Карима Мынбаева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59084 тысяч тенге, в том числе:</w:t>
      </w:r>
    </w:p>
    <w:bookmarkEnd w:id="265"/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4923 тысяч тенге;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54161 тысяч тенге;</w:t>
      </w:r>
    </w:p>
    <w:bookmarkEnd w:id="267"/>
    <w:bookmarkStart w:name="z28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61622 тысяч тенге;</w:t>
      </w:r>
    </w:p>
    <w:bookmarkEnd w:id="268"/>
    <w:bookmarkStart w:name="z290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69"/>
    <w:bookmarkStart w:name="z291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0"/>
    <w:bookmarkStart w:name="z292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1"/>
    <w:bookmarkStart w:name="z293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72"/>
    <w:bookmarkStart w:name="z294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73"/>
    <w:bookmarkStart w:name="z295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74"/>
    <w:bookmarkStart w:name="z296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75"/>
    <w:bookmarkStart w:name="z297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76"/>
    <w:bookmarkStart w:name="z298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77"/>
    <w:bookmarkStart w:name="z299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8"/>
    <w:bookmarkStart w:name="z300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2538 тысяч тенге.";</w:t>
      </w:r>
    </w:p>
    <w:bookmarkEnd w:id="2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0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Утвердить бюджет Кеншокинского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80"/>
    <w:bookmarkStart w:name="z30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255749 тысяч тенге, в том числе:</w:t>
      </w:r>
    </w:p>
    <w:bookmarkEnd w:id="281"/>
    <w:bookmarkStart w:name="z30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7920 тысяч тенге;</w:t>
      </w:r>
    </w:p>
    <w:bookmarkEnd w:id="282"/>
    <w:bookmarkStart w:name="z30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247829 тысяч тенге;</w:t>
      </w:r>
    </w:p>
    <w:bookmarkEnd w:id="283"/>
    <w:bookmarkStart w:name="z30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260147 тысяч тенге;</w:t>
      </w:r>
    </w:p>
    <w:bookmarkEnd w:id="284"/>
    <w:bookmarkStart w:name="z30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285"/>
    <w:bookmarkStart w:name="z30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6"/>
    <w:bookmarkStart w:name="z30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7"/>
    <w:bookmarkStart w:name="z31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288"/>
    <w:bookmarkStart w:name="z31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9"/>
    <w:bookmarkStart w:name="z31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290"/>
    <w:bookmarkStart w:name="z31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291"/>
    <w:bookmarkStart w:name="z31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292"/>
    <w:bookmarkStart w:name="z31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93"/>
    <w:bookmarkStart w:name="z31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94"/>
    <w:bookmarkStart w:name="z31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4398 тысяч тенге.";</w:t>
      </w:r>
    </w:p>
    <w:bookmarkEnd w:id="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Кииктинского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57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296"/>
    <w:bookmarkStart w:name="z32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99731 тысяч тенге, в том числе:</w:t>
      </w:r>
    </w:p>
    <w:bookmarkEnd w:id="297"/>
    <w:bookmarkStart w:name="z32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3919 тысяч тенге;</w:t>
      </w:r>
    </w:p>
    <w:bookmarkEnd w:id="298"/>
    <w:bookmarkStart w:name="z32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95812 тысяч тенге;</w:t>
      </w:r>
    </w:p>
    <w:bookmarkEnd w:id="299"/>
    <w:bookmarkStart w:name="z32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102042 тысяч тенге;</w:t>
      </w:r>
    </w:p>
    <w:bookmarkEnd w:id="300"/>
    <w:bookmarkStart w:name="z32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01"/>
    <w:bookmarkStart w:name="z32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02"/>
    <w:bookmarkStart w:name="z32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03"/>
    <w:bookmarkStart w:name="z32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04"/>
    <w:bookmarkStart w:name="z32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5"/>
    <w:bookmarkStart w:name="z32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06"/>
    <w:bookmarkStart w:name="z33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07"/>
    <w:bookmarkStart w:name="z33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08"/>
    <w:bookmarkStart w:name="z33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9"/>
    <w:bookmarkStart w:name="z33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10"/>
    <w:bookmarkStart w:name="z33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2311 тысяч тенге.";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"20. Утвердить бюджет Коктенкольского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12"/>
    <w:bookmarkStart w:name="z33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69135 тысяч тенге, в том числе:</w:t>
      </w:r>
    </w:p>
    <w:bookmarkEnd w:id="313"/>
    <w:bookmarkStart w:name="z33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17786 тысяч тенге;</w:t>
      </w:r>
    </w:p>
    <w:bookmarkEnd w:id="314"/>
    <w:bookmarkStart w:name="z33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51349 тысяч тенге;</w:t>
      </w:r>
    </w:p>
    <w:bookmarkEnd w:id="315"/>
    <w:bookmarkStart w:name="z34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96468 тысяч тенге;</w:t>
      </w:r>
    </w:p>
    <w:bookmarkEnd w:id="316"/>
    <w:bookmarkStart w:name="z34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17"/>
    <w:bookmarkStart w:name="z34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18"/>
    <w:bookmarkStart w:name="z34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19"/>
    <w:bookmarkStart w:name="z34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20"/>
    <w:bookmarkStart w:name="z34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21"/>
    <w:bookmarkStart w:name="z34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22"/>
    <w:bookmarkStart w:name="z34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23"/>
    <w:bookmarkStart w:name="z34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24"/>
    <w:bookmarkStart w:name="z34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25"/>
    <w:bookmarkStart w:name="z35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26"/>
    <w:bookmarkStart w:name="z35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22333 тысяч тенге.";</w:t>
      </w:r>
    </w:p>
    <w:bookmarkEnd w:id="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53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сельского округа Красная Поляна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28"/>
    <w:bookmarkStart w:name="z354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279195 тысяч тенге, в том числе:</w:t>
      </w:r>
    </w:p>
    <w:bookmarkEnd w:id="329"/>
    <w:bookmarkStart w:name="z35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8712 тысяч тенге;</w:t>
      </w:r>
    </w:p>
    <w:bookmarkEnd w:id="330"/>
    <w:bookmarkStart w:name="z35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270483 тысяч тенге;</w:t>
      </w:r>
    </w:p>
    <w:bookmarkEnd w:id="331"/>
    <w:bookmarkStart w:name="z35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282174 тысяч тенге;</w:t>
      </w:r>
    </w:p>
    <w:bookmarkEnd w:id="332"/>
    <w:bookmarkStart w:name="z358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33"/>
    <w:bookmarkStart w:name="z359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34"/>
    <w:bookmarkStart w:name="z360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35"/>
    <w:bookmarkStart w:name="z36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36"/>
    <w:bookmarkStart w:name="z362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37"/>
    <w:bookmarkStart w:name="z363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38"/>
    <w:bookmarkStart w:name="z364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39"/>
    <w:bookmarkStart w:name="z365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40"/>
    <w:bookmarkStart w:name="z366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1"/>
    <w:bookmarkStart w:name="z36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2"/>
    <w:bookmarkStart w:name="z36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2979 тысяч тенге.";</w:t>
      </w:r>
    </w:p>
    <w:bookmarkEnd w:id="3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Утвердить бюджет Нураталдинского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66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537006 тысяч тенге, в том числе:</w:t>
      </w:r>
    </w:p>
    <w:bookmarkEnd w:id="345"/>
    <w:bookmarkStart w:name="z37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3975 тысяч тенге;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25 тысяч тенге;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533006 тысяч тенге;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540832 тысяч тенге;</w:t>
      </w:r>
    </w:p>
    <w:bookmarkEnd w:id="349"/>
    <w:bookmarkStart w:name="z37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53"/>
    <w:bookmarkStart w:name="z38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54"/>
    <w:bookmarkStart w:name="z38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55"/>
    <w:bookmarkStart w:name="z38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56"/>
    <w:bookmarkStart w:name="z38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57"/>
    <w:bookmarkStart w:name="z38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8"/>
    <w:bookmarkStart w:name="z38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59"/>
    <w:bookmarkStart w:name="z38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3826 тысяч тенге.";</w:t>
      </w:r>
    </w:p>
    <w:bookmarkEnd w:id="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Ортауского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61"/>
    <w:bookmarkStart w:name="z3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83165 тысяч тенге, в том числе:</w:t>
      </w:r>
    </w:p>
    <w:bookmarkEnd w:id="362"/>
    <w:bookmarkStart w:name="z390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4108 тысяч тенге;</w:t>
      </w:r>
    </w:p>
    <w:bookmarkEnd w:id="363"/>
    <w:bookmarkStart w:name="z391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79057 тысяч тенге;</w:t>
      </w:r>
    </w:p>
    <w:bookmarkEnd w:id="364"/>
    <w:bookmarkStart w:name="z392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86806 тысяч тенге;</w:t>
      </w:r>
    </w:p>
    <w:bookmarkEnd w:id="365"/>
    <w:bookmarkStart w:name="z393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66"/>
    <w:bookmarkStart w:name="z394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67"/>
    <w:bookmarkStart w:name="z395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68"/>
    <w:bookmarkStart w:name="z396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69"/>
    <w:bookmarkStart w:name="z397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70"/>
    <w:bookmarkStart w:name="z398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71"/>
    <w:bookmarkStart w:name="z399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72"/>
    <w:bookmarkStart w:name="z400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73"/>
    <w:bookmarkStart w:name="z401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74"/>
    <w:bookmarkStart w:name="z402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75"/>
    <w:bookmarkStart w:name="z403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3641 тысяч тенге.";</w:t>
      </w:r>
    </w:p>
    <w:bookmarkEnd w:id="3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0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Утвердить бюджет Таглинского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2025 год в следующих объемах:</w:t>
      </w:r>
    </w:p>
    <w:bookmarkEnd w:id="377"/>
    <w:bookmarkStart w:name="z40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73875 тысяч тенге, в том числе:</w:t>
      </w:r>
    </w:p>
    <w:bookmarkEnd w:id="378"/>
    <w:bookmarkStart w:name="z40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4557 тысяч тенге;</w:t>
      </w:r>
    </w:p>
    <w:bookmarkEnd w:id="379"/>
    <w:bookmarkStart w:name="z40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69318 тысяч тенге;</w:t>
      </w:r>
    </w:p>
    <w:bookmarkEnd w:id="380"/>
    <w:bookmarkStart w:name="z409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78618 тысяч тенге;</w:t>
      </w:r>
    </w:p>
    <w:bookmarkEnd w:id="381"/>
    <w:bookmarkStart w:name="z410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382"/>
    <w:bookmarkStart w:name="z411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383"/>
    <w:bookmarkStart w:name="z412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384"/>
    <w:bookmarkStart w:name="z413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385"/>
    <w:bookmarkStart w:name="z414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86"/>
    <w:bookmarkStart w:name="z415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87"/>
    <w:bookmarkStart w:name="z416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- 0 тысяч тенге;</w:t>
      </w:r>
    </w:p>
    <w:bookmarkEnd w:id="388"/>
    <w:bookmarkStart w:name="z417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389"/>
    <w:bookmarkStart w:name="z418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90"/>
    <w:bookmarkStart w:name="z419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91"/>
    <w:bookmarkStart w:name="z420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3944 тысяч тенге.".</w:t>
      </w:r>
    </w:p>
    <w:bookmarkEnd w:id="3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2025 года.</w:t>
      </w:r>
    </w:p>
    <w:bookmarkEnd w:id="3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Аксу-Аюлинского сельского округа на 2025 год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29" w:id="3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Агадырь на 2025 год</w:t>
      </w:r>
    </w:p>
    <w:bookmarkEnd w:id="3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2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имени С.Сейфуллина на 2025 год</w:t>
      </w:r>
    </w:p>
    <w:bookmarkEnd w:id="3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5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Акжал на 2025 год</w:t>
      </w:r>
    </w:p>
    <w:bookmarkEnd w:id="3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38" w:id="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Мойынты на 2025 год</w:t>
      </w:r>
    </w:p>
    <w:bookmarkEnd w:id="3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1" w:id="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Акшатау на 2025 год</w:t>
      </w:r>
    </w:p>
    <w:bookmarkEnd w:id="3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4" w:id="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Дария на 2025 год</w:t>
      </w:r>
    </w:p>
    <w:bookmarkEnd w:id="4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47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Акшокинского сельского округа на 2025 год</w:t>
      </w:r>
    </w:p>
    <w:bookmarkEnd w:id="4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0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Нижние Кайрактинского сельского округа на 2025 год</w:t>
      </w:r>
    </w:p>
    <w:bookmarkEnd w:id="4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3" w:id="4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Талдинского сельского округа на 2025 год</w:t>
      </w:r>
    </w:p>
    <w:bookmarkEnd w:id="4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6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сельского округа на 2025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59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Шетского сельского округа на 2025 год</w:t>
      </w:r>
    </w:p>
    <w:bookmarkEnd w:id="4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2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Акойского сельского округа на 2025 год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5" w:id="4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Батыкского сельского округа на 2025 год</w:t>
      </w:r>
    </w:p>
    <w:bookmarkEnd w:id="4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68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Босагинского сельского округа на 2025 год</w:t>
      </w:r>
    </w:p>
    <w:bookmarkEnd w:id="4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1" w:id="4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Бурминского сельского округа на 2025 год</w:t>
      </w:r>
    </w:p>
    <w:bookmarkEnd w:id="4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4" w:id="4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Карима Мынбаева на 2025 год</w:t>
      </w:r>
    </w:p>
    <w:bookmarkEnd w:id="4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77" w:id="4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Кеншокинского сельского округа на 2025 год</w:t>
      </w:r>
    </w:p>
    <w:bookmarkEnd w:id="4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0" w:id="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Кииктинского сельского округа на 2025 год</w:t>
      </w:r>
    </w:p>
    <w:bookmarkEnd w:id="4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3" w:id="4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Коктенкольского сельского округа на 2025 год</w:t>
      </w:r>
    </w:p>
    <w:bookmarkEnd w:id="4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6" w:id="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Красная Поляна на 2025 год</w:t>
      </w:r>
    </w:p>
    <w:bookmarkEnd w:id="4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89" w:id="4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Нураталдинского сельского округа на 2025 год</w:t>
      </w:r>
    </w:p>
    <w:bookmarkEnd w:id="4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2" w:id="4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Ортауского сельского округа на 2025 год</w:t>
      </w:r>
    </w:p>
    <w:bookmarkEnd w:id="4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2025 года №20/183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№19/168</w:t>
            </w:r>
          </w:p>
        </w:tc>
      </w:tr>
    </w:tbl>
    <w:bookmarkStart w:name="z495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Таглинского сельского округа на 2025 год</w:t>
      </w:r>
    </w:p>
    <w:bookmarkEnd w:id="4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