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8b64" w14:textId="bb38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18 декабря 2025 года № 42/417.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5 340 861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3 445 192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45 688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2 100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1 847 881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5 479 920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68 435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196 788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128 353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- 207 494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207 494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196 788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130 809 тысяч тенге;</w:t>
      </w:r>
    </w:p>
    <w:bookmarkEnd w:id="17"/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141 515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Осакаровского районного маслихата Карагандинской области от 03.07.2026 </w:t>
      </w:r>
      <w:r>
        <w:rPr>
          <w:rFonts w:ascii="Times New Roman"/>
          <w:b w:val="false"/>
          <w:i w:val="false"/>
          <w:color w:val="000000"/>
          <w:sz w:val="28"/>
        </w:rPr>
        <w:t>№ 52/508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2026 год объемы субвенций, передаваемых из районного бюджета в бюджеты сел, поселков, сельских округов, в сумме 303 250 тысяч тенге, в том числе: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поселку Молодежный – 20 754 тысяч тенге;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Пионерскому сельскому округу – 12 038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Есиль – 14 390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Батпактинскому сельскому округу – 1 959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Сункар – 19 073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Маржанкольскому сельскому округу – 15 453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Озерному сельскому округу – 13 144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Кундуздинскому сельскому округу – 15 428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Николаевскому сельскому округу – 14 742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Карагайлы – 13 371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Садовому сельскому округу – 9 327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Сарыозек – 17 953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Жансары– 12 237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Жулдыз – 17 984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Каратомарскому сельскому округу – 18 700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Шидерты – 12 777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Акбулак – 13 772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Родниковскому сельскому округу – 11 914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Нияз – 9 739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Иртышскому сельскому округу – 8 819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Трудовому сельскому округу – 13 984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Мирному сельскому округу – 15 692 тысяч тенге.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Осакаровского района на 2026 год в сумме 66 859 тысяч тенге.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в районном бюджете целевые трансферты и бюджетный кредит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18 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42/417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Осакаровского районного маслихата Карагандинской области от 03.07.2026 </w:t>
      </w:r>
      <w:r>
        <w:rPr>
          <w:rFonts w:ascii="Times New Roman"/>
          <w:b w:val="false"/>
          <w:i w:val="false"/>
          <w:color w:val="ff0000"/>
          <w:sz w:val="28"/>
        </w:rPr>
        <w:t>№ 52/508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3 445 192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130 809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- 207 494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18 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42/417</w:t>
            </w:r>
          </w:p>
        </w:tc>
      </w:tr>
    </w:tbl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115 465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- 117 138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18 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42/417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4 468 728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4 315 376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42/417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2026 год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района, 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района, 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района, 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