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fe27" w14:textId="344f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25 декабря 2024 года № 29/272 "О бюджете поселков, сельских округов Осакаровского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22 сентября 2025 года № 37/376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2024 года № 29/272 "О бюджете поселков, сельских округов Осакаровского района на 2025-2027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Осакаровка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312 576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237 885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12 642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62 049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399 196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- 86 620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86 620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86 620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Молодежный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176 239 тысяч тенге, в том числе по: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86 005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90 234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200 569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- 24 330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24 330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24 330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Пионерского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670 892 тысяч тенге, в том числе по: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20 484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650 178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672 210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- 1 318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1 318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1 318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Есиль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62 648 тысяч тенге, в том числе по: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23 211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39 437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67 181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- 4 533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4 533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4 533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Батпактинского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102 643 тысяч тенге, в том числе по: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22 554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11 200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68 889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113 444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-10 801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10 801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10 801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Сункар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51 154 тысяч тенге, в том числе по: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6 081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45 033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51 654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500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500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Маржанкольского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37 706 тысяч тенге, в том числе по: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5 490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32 216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39 706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- 2 000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Озерного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54 860 тысяч тенге, в том числе по: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11 375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42 735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65 455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-10 595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10 595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10 595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Кундуздинского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48 801 тысяч тенге, в том числе по: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3 230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45 571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50 001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-1 200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1 200 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1 200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Карагайлы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54 641 тысяч тенге, в том числе по: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14 631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40 010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57 874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-3 233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3 233 тысяч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3 233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Сарыозек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49 948 тысяч тенге, в том числе по: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13 101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36 847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53 048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- 3 100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3 100 тысяч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3 100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Жансары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40 292 тысяч тенге, в том числе по: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6 246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34 046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45 152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- 4 860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4 860 тысяч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4 860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сельского округа Жұлдыз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42 243 тысяч тенге, в том числе по: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3 551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38 692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43 443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- 1 200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1 200 тысяч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1 200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Каратомарского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64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239 082 тысяч тенге, в том числе по: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13 724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225 358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243 384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- 4 302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4 302 тысяч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4 302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сельского округа Акбулак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54 558 тысяч тенге, в том числе по: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22 502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32 056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58 358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-3 800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3 800 тысяч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3 800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Родниковского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48 993 тысяч тенге, в том числе по: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16 604 тысяч тенге;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32 389 тысяч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52 293 тысяч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- 3 300 тысяч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3 300 тысяч тенге, в том числе: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3 300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сельского округа Нияз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46 221 тысяч тенге, в том числе по: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20 542 тысяч тенге;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25 679 тысяч тенге;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49 121 тысяч тенге;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-2 900 тысяч тенге;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2 900 тысяч тенге, в том числе: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2 900 тысяч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Трудового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51 787 тысяч тенге, в том числе по: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17 380 тысяч тенге;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34 407 тысяч тенге;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59 620 тысяч тенге;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- 7 833 тысяч тенге;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7 833 тысяч тенге, в том числе: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7 833 тысяч тенге.";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Мирного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48 777 тысяч тенге, в том числе по: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6 205 тысяч тенге;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42 572 тысяч тенге;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51 177 тысяч тенге;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- 2 400 тысяч тенге;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2 400 тысяч тенге, в том числе: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2 400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72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2025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75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78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2025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81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84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2025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8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90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Есиль на 2025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93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96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2025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399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0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2025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05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08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2025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11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14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2025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17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20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2025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2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26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2025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29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32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2025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35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38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2025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41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44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Жұлдыз на 2025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4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50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2025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5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от"22"сентября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56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2025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59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62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2025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65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68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Нияз на 2025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71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74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2025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77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80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2025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83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