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386" w14:textId="686b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сентября 2025 года № 37/375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7 725 324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2 851 035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4 799 498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8 283 352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- 623 863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623 863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565 412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