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433d2" w14:textId="bb433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Осакаровского районного маслихата от 17 ноября 2023 года № 13/130 "Об утверждении Порядка проведения раздельных сходов местного сообщества и определения количества представителей жителей Шидертинского сельского округа Осакаровского района Карагандинской области для участия в сходе местного сообщества"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Осакаровского районного маслихата Карагандинской области от 9 июля 2025 года № 36/368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Осакаровского районного маслихата от 17 ноября 2023 года № 13/130 "Об утверждении Порядка проведения раздельных сходов местного сообщества и определения количества представителей жителей Шидертинского сельского округа Осакаровского района Карагандинской области для участия в сходе местного сообщества"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(зарегистрирован в Реестре государственной регистрации нормативных правовых актов под № 32894), районный маслихат РЕШИЛ:";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 к указанному решению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Настоящий порядок проведения раздельных сходов местного сообщества на территории Шидертинского сельского округа Осакаровского района Карагандинской области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(зарегистрирован в Реестре государственной регистрации нормативных правовых актов под № 32894) и устанавливают порядок проведения раздельных сходов местного сообщества жителей улиц села Шидерты, Шидертинского сельского округа Осакаровского района Карагандинской области (далее – село Шидерты).".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Саккулаков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