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203b1" w14:textId="8e203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Осакаровского районного маслихата от 25 декабря 2024 года № 29/272 "О бюджете поселков, сельских округов Осакаровского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9 июля 2025 года № 36/354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Осакаровский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Осакаровского районного маслихата от 25 декабря 2024 года № 29/272 "О бюджете поселков, сельских округов Осакаровского района на 2025-2027 годы",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Осакаровка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286 076 тысяч тенге, в том числе по: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233 385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12 642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40 049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372 696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- 86 620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86 620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тенге;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86 620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бюджет поселка Молодежный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170 415 тысяч тенге, в том числе по: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78 005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92 410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–194 745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- 24 330 тысяч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24 330 тысяч тенге, в том числе: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тенге; 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24 330 тысяч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сельского округа Есиль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 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62 854 тысяч тенге, в том числе по: 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23 211 тысяч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39 643 тысяч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66 187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-3 333 тысяч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3 333 тысяч тенге, в том числе: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тенге; 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3 333 тысяч тенге.";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Батпактинского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 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99 543 тысяч тенге, в том числе по: 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22 554 тысяч тенге;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11 200 тысяч тенге;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65 789 тысяч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110 344 тысяч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-10 801 тысяч тенге;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10 801 тысяч тенге, в том числе: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тенге; 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10 801 тысяч тенге.";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Утвердить бюджет сельского округа Сункар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 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49 254 тысяч тенге, в том числе по: 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6 081 тысяч тенге;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40 тысяч тенге;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43 133 тысяч тенге;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49 754 тысяч тенге;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500 тысяч тенге;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500 тысяч тенге, в том числе: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тенге; 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500 тысяч тенге.";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Маржанкольского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 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35 401 тысяч тенге, в том числе по: 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5 490 тысяч тенге;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29 911 тысяч тенге;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37 401 тысяч тенге;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- 2 000 тысяч тенге;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2 000 тысяч тенге, в том числе: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тенге; 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2 000 тысяч тенге.";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Утвердить бюджет Озерного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 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54 178 тысяч тенге, в том числе по: 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 11 375 тысяч тенге;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750 тысяч тенге;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42 053 тысяч тенге;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64 773 тысяч тенге;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-10 595 тысяч тенге;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10 595 тысяч тенге, в том числе: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тенге; 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10 595 тысяч тенге.";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Утвердить бюджет Николаевского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 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52 945 тысяч тенге, в том числе по: 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10 228 тысяч тенге;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239 тысяч тенге;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42 478 тысяч тенге;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56 478 тысяч тенге;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- 3 533 тысяч тенге;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3 533 тысяч тенге, в том числе: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тенге; 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3 533 тысяч тенге.";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Утвердить бюджет сельского округа Карагайлы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 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52 891 тысяч тенге, в том числе по: 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12 881 тысяч тенге;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40 010 тысяч тенге;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56 124 тысяч тенге;</w:t>
      </w:r>
    </w:p>
    <w:bookmarkEnd w:id="152"/>
    <w:bookmarkStart w:name="z1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53"/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-3 233 тысяч тенге;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3 233 тысяч тенге, в том числе: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тенге; 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3 233 тысяч тенге.";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Утвердить бюджет сельского округа Сарыозек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 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46 498 тысяч тенге, в том числе по: 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12 001 тысяч тенге;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167"/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168"/>
    <w:bookmarkStart w:name="z1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34 497 тысяч тенге;</w:t>
      </w:r>
    </w:p>
    <w:bookmarkEnd w:id="169"/>
    <w:bookmarkStart w:name="z1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49 598 тысяч тенге;</w:t>
      </w:r>
    </w:p>
    <w:bookmarkEnd w:id="170"/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71"/>
    <w:bookmarkStart w:name="z1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72"/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-3 100 тысяч тенге;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3 100 тысяч тенге, в том числе:</w:t>
      </w:r>
    </w:p>
    <w:bookmarkEnd w:id="178"/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тенге; </w:t>
      </w:r>
    </w:p>
    <w:bookmarkEnd w:id="179"/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0"/>
    <w:bookmarkStart w:name="z1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3 100 тысяч тенге.";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9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Утвердить бюджет сельского округа Жансары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 </w:t>
      </w:r>
    </w:p>
    <w:bookmarkEnd w:id="182"/>
    <w:bookmarkStart w:name="z19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40 292 тысяч тенге, в том числе по: </w:t>
      </w:r>
    </w:p>
    <w:bookmarkEnd w:id="183"/>
    <w:bookmarkStart w:name="z19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6 246 тысяч тенге;</w:t>
      </w:r>
    </w:p>
    <w:bookmarkEnd w:id="184"/>
    <w:bookmarkStart w:name="z20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185"/>
    <w:bookmarkStart w:name="z20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186"/>
    <w:bookmarkStart w:name="z20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34 046 тысяч тенге;</w:t>
      </w:r>
    </w:p>
    <w:bookmarkEnd w:id="187"/>
    <w:bookmarkStart w:name="z20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45 152 тысяч тенге;</w:t>
      </w:r>
    </w:p>
    <w:bookmarkEnd w:id="188"/>
    <w:bookmarkStart w:name="z20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89"/>
    <w:bookmarkStart w:name="z20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90"/>
    <w:bookmarkStart w:name="z20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91"/>
    <w:bookmarkStart w:name="z20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92"/>
    <w:bookmarkStart w:name="z20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93"/>
    <w:bookmarkStart w:name="z20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94"/>
    <w:bookmarkStart w:name="z21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- 4 860 тысяч тенге;</w:t>
      </w:r>
    </w:p>
    <w:bookmarkEnd w:id="195"/>
    <w:bookmarkStart w:name="z21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4 860 тысяч тенге, в том числе:</w:t>
      </w:r>
    </w:p>
    <w:bookmarkEnd w:id="196"/>
    <w:bookmarkStart w:name="z21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тенге; </w:t>
      </w:r>
    </w:p>
    <w:bookmarkEnd w:id="197"/>
    <w:bookmarkStart w:name="z21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8"/>
    <w:bookmarkStart w:name="z21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4 860 тысяч тенге.";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1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Утвердить бюджет сельского округа Жұлдыз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 </w:t>
      </w:r>
    </w:p>
    <w:bookmarkEnd w:id="200"/>
    <w:bookmarkStart w:name="z21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41 343 тысяч тенге, в том числе по: </w:t>
      </w:r>
    </w:p>
    <w:bookmarkEnd w:id="201"/>
    <w:bookmarkStart w:name="z21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3 051 тысяч тенге;</w:t>
      </w:r>
    </w:p>
    <w:bookmarkEnd w:id="202"/>
    <w:bookmarkStart w:name="z21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203"/>
    <w:bookmarkStart w:name="z22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204"/>
    <w:bookmarkStart w:name="z22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38 292 тысяч тенге;</w:t>
      </w:r>
    </w:p>
    <w:bookmarkEnd w:id="205"/>
    <w:bookmarkStart w:name="z22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42 543 тысяч тенге;</w:t>
      </w:r>
    </w:p>
    <w:bookmarkEnd w:id="206"/>
    <w:bookmarkStart w:name="z22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07"/>
    <w:bookmarkStart w:name="z22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08"/>
    <w:bookmarkStart w:name="z22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09"/>
    <w:bookmarkStart w:name="z22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210"/>
    <w:bookmarkStart w:name="z22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11"/>
    <w:bookmarkStart w:name="z22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12"/>
    <w:bookmarkStart w:name="z22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- 1 200 тысяч тенге;</w:t>
      </w:r>
    </w:p>
    <w:bookmarkEnd w:id="213"/>
    <w:bookmarkStart w:name="z23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1 200 тысяч тенге, в том числе:</w:t>
      </w:r>
    </w:p>
    <w:bookmarkEnd w:id="214"/>
    <w:bookmarkStart w:name="z23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тенге; </w:t>
      </w:r>
    </w:p>
    <w:bookmarkEnd w:id="215"/>
    <w:bookmarkStart w:name="z23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16"/>
    <w:bookmarkStart w:name="z23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1 200 тысяч тенге.";</w:t>
      </w:r>
    </w:p>
    <w:bookmarkEnd w:id="2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Утвердить бюджет Родниковского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 </w:t>
      </w:r>
    </w:p>
    <w:bookmarkEnd w:id="218"/>
    <w:bookmarkStart w:name="z23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45 993 тысяч тенге, в том числе по: </w:t>
      </w:r>
    </w:p>
    <w:bookmarkEnd w:id="219"/>
    <w:bookmarkStart w:name="z23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16 604 тысяч тенге;</w:t>
      </w:r>
    </w:p>
    <w:bookmarkEnd w:id="220"/>
    <w:bookmarkStart w:name="z23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221"/>
    <w:bookmarkStart w:name="z23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222"/>
    <w:bookmarkStart w:name="z24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29 389 тысяч тенге;</w:t>
      </w:r>
    </w:p>
    <w:bookmarkEnd w:id="223"/>
    <w:bookmarkStart w:name="z24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49 293 тысяч тенге;</w:t>
      </w:r>
    </w:p>
    <w:bookmarkEnd w:id="224"/>
    <w:bookmarkStart w:name="z24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25"/>
    <w:bookmarkStart w:name="z24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26"/>
    <w:bookmarkStart w:name="z24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27"/>
    <w:bookmarkStart w:name="z24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228"/>
    <w:bookmarkStart w:name="z24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29"/>
    <w:bookmarkStart w:name="z24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30"/>
    <w:bookmarkStart w:name="z24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- 3 300 тысяч тенге;</w:t>
      </w:r>
    </w:p>
    <w:bookmarkEnd w:id="231"/>
    <w:bookmarkStart w:name="z24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3 300 тысяч тенге, в том числе:</w:t>
      </w:r>
    </w:p>
    <w:bookmarkEnd w:id="232"/>
    <w:bookmarkStart w:name="z25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тенге; </w:t>
      </w:r>
    </w:p>
    <w:bookmarkEnd w:id="233"/>
    <w:bookmarkStart w:name="z25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34"/>
    <w:bookmarkStart w:name="z25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3 300 тысяч тенге.";</w:t>
      </w:r>
    </w:p>
    <w:bookmarkEnd w:id="2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Утвердить бюджет Иртышского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 </w:t>
      </w:r>
    </w:p>
    <w:bookmarkEnd w:id="236"/>
    <w:bookmarkStart w:name="z25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39 111 тысяч тенге, в том числе по: </w:t>
      </w:r>
    </w:p>
    <w:bookmarkEnd w:id="237"/>
    <w:bookmarkStart w:name="z25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1 732 тысяч тенге;</w:t>
      </w:r>
    </w:p>
    <w:bookmarkEnd w:id="238"/>
    <w:bookmarkStart w:name="z25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239"/>
    <w:bookmarkStart w:name="z25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240"/>
    <w:bookmarkStart w:name="z25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37 379 тысяч тенге;</w:t>
      </w:r>
    </w:p>
    <w:bookmarkEnd w:id="241"/>
    <w:bookmarkStart w:name="z26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39 811 тысяч тенге;</w:t>
      </w:r>
    </w:p>
    <w:bookmarkEnd w:id="242"/>
    <w:bookmarkStart w:name="z26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43"/>
    <w:bookmarkStart w:name="z26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44"/>
    <w:bookmarkStart w:name="z26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45"/>
    <w:bookmarkStart w:name="z26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246"/>
    <w:bookmarkStart w:name="z26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47"/>
    <w:bookmarkStart w:name="z26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48"/>
    <w:bookmarkStart w:name="z26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- 700 тысяч тенге;</w:t>
      </w:r>
    </w:p>
    <w:bookmarkEnd w:id="249"/>
    <w:bookmarkStart w:name="z26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700 тысяч тенге, в том числе:</w:t>
      </w:r>
    </w:p>
    <w:bookmarkEnd w:id="250"/>
    <w:bookmarkStart w:name="z26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тенге; </w:t>
      </w:r>
    </w:p>
    <w:bookmarkEnd w:id="251"/>
    <w:bookmarkStart w:name="z27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52"/>
    <w:bookmarkStart w:name="z27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700 тысяч тенге.";</w:t>
      </w:r>
    </w:p>
    <w:bookmarkEnd w:id="2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Утвердить бюджет Трудового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 </w:t>
      </w:r>
    </w:p>
    <w:bookmarkEnd w:id="254"/>
    <w:bookmarkStart w:name="z27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49 096 тысяч тенге, в том числе по: </w:t>
      </w:r>
    </w:p>
    <w:bookmarkEnd w:id="255"/>
    <w:bookmarkStart w:name="z27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15 469 тысяч тенге;</w:t>
      </w:r>
    </w:p>
    <w:bookmarkEnd w:id="256"/>
    <w:bookmarkStart w:name="z27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257"/>
    <w:bookmarkStart w:name="z27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258"/>
    <w:bookmarkStart w:name="z27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33 627 тысяч тенге;</w:t>
      </w:r>
    </w:p>
    <w:bookmarkEnd w:id="259"/>
    <w:bookmarkStart w:name="z27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56 929 тысяч тенге;</w:t>
      </w:r>
    </w:p>
    <w:bookmarkEnd w:id="260"/>
    <w:bookmarkStart w:name="z28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61"/>
    <w:bookmarkStart w:name="z28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62"/>
    <w:bookmarkStart w:name="z28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63"/>
    <w:bookmarkStart w:name="z28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264"/>
    <w:bookmarkStart w:name="z28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65"/>
    <w:bookmarkStart w:name="z28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66"/>
    <w:bookmarkStart w:name="z28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-7 833 тысяч тенге;</w:t>
      </w:r>
    </w:p>
    <w:bookmarkEnd w:id="267"/>
    <w:bookmarkStart w:name="z28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7 833 тысяч тенге, в том числе:</w:t>
      </w:r>
    </w:p>
    <w:bookmarkEnd w:id="268"/>
    <w:bookmarkStart w:name="z28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тенге; </w:t>
      </w:r>
    </w:p>
    <w:bookmarkEnd w:id="269"/>
    <w:bookmarkStart w:name="z28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70"/>
    <w:bookmarkStart w:name="z29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7 833 тысяч тенге.";</w:t>
      </w:r>
    </w:p>
    <w:bookmarkEnd w:id="2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9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Утвердить бюджет Мирного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 </w:t>
      </w:r>
    </w:p>
    <w:bookmarkEnd w:id="272"/>
    <w:bookmarkStart w:name="z293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48 598 тысяч тенге, в том числе по: </w:t>
      </w:r>
    </w:p>
    <w:bookmarkEnd w:id="273"/>
    <w:bookmarkStart w:name="z294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6 026 тысяч тенге;</w:t>
      </w:r>
    </w:p>
    <w:bookmarkEnd w:id="274"/>
    <w:bookmarkStart w:name="z295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275"/>
    <w:bookmarkStart w:name="z296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276"/>
    <w:bookmarkStart w:name="z297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42 572 тысяч тенге;</w:t>
      </w:r>
    </w:p>
    <w:bookmarkEnd w:id="277"/>
    <w:bookmarkStart w:name="z298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50 998 тысяч тенге;</w:t>
      </w:r>
    </w:p>
    <w:bookmarkEnd w:id="278"/>
    <w:bookmarkStart w:name="z299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79"/>
    <w:bookmarkStart w:name="z300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80"/>
    <w:bookmarkStart w:name="z301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81"/>
    <w:bookmarkStart w:name="z302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282"/>
    <w:bookmarkStart w:name="z303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83"/>
    <w:bookmarkStart w:name="z304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84"/>
    <w:bookmarkStart w:name="z305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- 2 400 тысяч тенге;</w:t>
      </w:r>
    </w:p>
    <w:bookmarkEnd w:id="285"/>
    <w:bookmarkStart w:name="z306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2 400 тысяч тенге, в том числе:</w:t>
      </w:r>
    </w:p>
    <w:bookmarkEnd w:id="286"/>
    <w:bookmarkStart w:name="z307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тенге; </w:t>
      </w:r>
    </w:p>
    <w:bookmarkEnd w:id="287"/>
    <w:bookmarkStart w:name="z308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88"/>
    <w:bookmarkStart w:name="z309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2 400 тысяч тенге.";</w:t>
      </w:r>
    </w:p>
    <w:bookmarkEnd w:id="2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решению.".</w:t>
      </w:r>
    </w:p>
    <w:bookmarkStart w:name="z311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"09"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36/354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315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Осакаровка на 2025 год</w:t>
      </w:r>
    </w:p>
    <w:bookmarkEnd w:id="2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- 86 620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"09"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36/354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318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2025 год</w:t>
      </w:r>
    </w:p>
    <w:bookmarkEnd w:id="2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"09"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36/354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321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Молодежный на 2025 год</w:t>
      </w:r>
    </w:p>
    <w:bookmarkEnd w:id="2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- 24 330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"09"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36/354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324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2025 год</w:t>
      </w:r>
    </w:p>
    <w:bookmarkEnd w:id="2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"09"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36/354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 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327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Есиль на 2025 год</w:t>
      </w:r>
    </w:p>
    <w:bookmarkEnd w:id="2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- 3 333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"09"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36/354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330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2025 год</w:t>
      </w:r>
    </w:p>
    <w:bookmarkEnd w:id="2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"09"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36/354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333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Батпактинского сельского округа на 2025 год</w:t>
      </w:r>
    </w:p>
    <w:bookmarkEnd w:id="2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- 10 801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"09"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36/354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336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2025 год</w:t>
      </w:r>
    </w:p>
    <w:bookmarkEnd w:id="2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"09"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36/354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339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Сункар на 2025 год</w:t>
      </w:r>
    </w:p>
    <w:bookmarkEnd w:id="2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"09"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36/354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342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2025 год</w:t>
      </w:r>
    </w:p>
    <w:bookmarkEnd w:id="3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"09"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36/354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345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Маржанкольского сельского округа на 2025 год</w:t>
      </w:r>
    </w:p>
    <w:bookmarkEnd w:id="3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"09"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36/354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349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2025 год</w:t>
      </w:r>
    </w:p>
    <w:bookmarkEnd w:id="3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"09"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36/354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352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Озерного сельского округа на 2025 год</w:t>
      </w:r>
    </w:p>
    <w:bookmarkEnd w:id="3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- 10 595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"09"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36/354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355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2025 год</w:t>
      </w:r>
    </w:p>
    <w:bookmarkEnd w:id="3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"09"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36/354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358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Николаевского сельского округа на 2025 год</w:t>
      </w:r>
    </w:p>
    <w:bookmarkEnd w:id="3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- 3 533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"09"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36/354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361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2025 год</w:t>
      </w:r>
    </w:p>
    <w:bookmarkEnd w:id="3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"09"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36/354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364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Карагайлы на 2025 год</w:t>
      </w:r>
    </w:p>
    <w:bookmarkEnd w:id="3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- 3 233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"09"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36/354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367"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2025 год</w:t>
      </w:r>
    </w:p>
    <w:bookmarkEnd w:id="3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"09"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36/354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370" w:id="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Сарыозек на 2025год</w:t>
      </w:r>
    </w:p>
    <w:bookmarkEnd w:id="3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"09"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36/354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373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2025 год</w:t>
      </w:r>
    </w:p>
    <w:bookmarkEnd w:id="3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"09"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36/354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376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Жансары на 2025 год</w:t>
      </w:r>
    </w:p>
    <w:bookmarkEnd w:id="3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- 4 860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"09"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36/354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379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2025 год</w:t>
      </w:r>
    </w:p>
    <w:bookmarkEnd w:id="3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"09"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36/354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382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Жұлдыз на 2025 год</w:t>
      </w:r>
    </w:p>
    <w:bookmarkEnd w:id="3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"09"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36/354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385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2025 год</w:t>
      </w:r>
    </w:p>
    <w:bookmarkEnd w:id="3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"09"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36/354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388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Родниковского сельского округа на 2025 год</w:t>
      </w:r>
    </w:p>
    <w:bookmarkEnd w:id="3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"09"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36/354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391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2025 год</w:t>
      </w:r>
    </w:p>
    <w:bookmarkEnd w:id="3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"09"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36/354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394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Иртышского сельского округа на 2025 год</w:t>
      </w:r>
    </w:p>
    <w:bookmarkEnd w:id="3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"09"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36/354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397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2025 год</w:t>
      </w:r>
    </w:p>
    <w:bookmarkEnd w:id="3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"09"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36/354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400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Трудового сельского округа на 2025 год</w:t>
      </w:r>
    </w:p>
    <w:bookmarkEnd w:id="3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- 7 833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"09"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36/354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403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2025 год</w:t>
      </w:r>
    </w:p>
    <w:bookmarkEnd w:id="3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"09"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36/354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406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Мирного сельского округа на 2025 год</w:t>
      </w:r>
    </w:p>
    <w:bookmarkEnd w:id="3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"09"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36/354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409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2025 год</w:t>
      </w:r>
    </w:p>
    <w:bookmarkEnd w:id="3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