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4b58" w14:textId="6e64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25 декабря 2025 года № 120/01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Осакаровского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Осакаровского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Осакаровского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69570,88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