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5682" w14:textId="ddb5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Осакаровского района от 10 июня 2025 года № 54/02 "Об утверждении Положения государственного учреждения "Аппарат акима сельского округа Нияз Осакаровского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24 сентября 2025 года № 86/02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10 июня 2025 года № 54/02 "Об утверждении положения государственного учреждения "Аппарат акима сельского округа Нияз Осакаровского района Карагандинской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Осакаровского района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