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b470" w14:textId="f47b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земельных отношений Осакаровского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 августа 2025 года № 72/01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Осакаровского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земельных отношений Осакаровского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"Отдел земельных отношений Осакаровского района"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Положения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Осакаровского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№72/01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земельных отношений Осакаровского района"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земельных отношений Осакаровского района" (далее - Учреждение) является государственным органом Республики Казахстан, осуществляющим регулирование в сфере земельных отношений на территории района.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Учреждение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вступает в гражданско-правовые отношения от собственного имени.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Учреждение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Учреждения утверждаются в соответствии с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101000, Карагандинская область, Осакаровский район, поселок Осакаровка, улица Хайруллы Байгабылова 48.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Учреждения.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Учреждения осуществляется из местного бюджета, в соответствии с законодательством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Учреждения.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государственного органа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единой государственной политики в области регулирования земельных отношений;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работ по управлению земельными ресурсами, разработка и реализация мероприятий по землеустройству;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рационального и эффективного использования земельных ресурсов района;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качества оказываемых государственных услуг;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нормативно-правовой базы оказываемых государственных услуг.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вышестоящие органы предложения по рациональному использованию земельных участков;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уполномоченными органами района по вопросам регулирования в сфере земельных отношений;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комиссии, предусмотренные действующим законодательством и нормативными правовыми актами Республики Казахстан;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за дополнительной информацией по вопросам, входящим в компетенцию Учреждения, в соответствующие государственные органы;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установленные законодательством;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эффективностью использования земельных участков;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акимат района для утверждения соответствующим маслихатом бюджетные программы, администратором которых выступает Учреждение;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работе сессий маслихата района при утверждении (уточнении) местного бюджета;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 района предложения по решению вопросов, относящихся к компетенции Учреждения;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доступность правил государственных услуг;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информированности потребителей государственных услуг о порядке оказания государственных услуг;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соответствующие информации в вышестоящий орган по вопросам, отнесенным к компетенции Учреждения, в том числе по оценке качества оказания государственных услуг и контроля за качеством оказания государственных услуг;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повышение квалификации сотрудников с целью поддержания и развития их профессиональных знаний, навыков и компетенций, необходимых для эффективного выполнения должностных обязанностей;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земельных отношений в целях обеспечения рационального использования и охраны земель, воспроизводства плодородия почв, сохранения и улучшения природной среды, адаптации к изменению климата;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равноправного развития всех форм хозяйствования;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законности в области земельных отношений;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и обращений физических и юридических лиц;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подавать исковые заявления на расторжение договоров аренды и купли-продажи земельного участка;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соответствии с законодательством Республики Казахстан.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бесхозяйных земельных участков и организация работы по постановке их на учет;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регулирования земельных отношений;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и проектов решений местного исполнительного органа района по предоставлению земельных участков и изменению их целевого назначения;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предложений по принудительному отчуждению земельных участков для государственных нужд;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делимости и неделимости земельных участков;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проведения землеустройства и утверждение землеустроительных проектов по формированию земельных участков;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разработки проектов зонирования земель и программ, проектов и схем по рациональному использованию земель района;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разработки проектов земельно-хозяйственного устройства территорий населенных пунктов;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проведения земельных торгов (аукционов);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проведения конкурсов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экспертизы районных программ, проектов и схем, затрагивающих вопросы использования и охраны земель;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составление баланса земель района;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учета собственников земельных участков и землепользователей, а также других субъектов земельных правоотношений;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паспортов земельных участков сельскохозяйственного назначения;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переоформление договора временного возмездного землепользования (аренды) земельных участков сельскохозяйственного назначения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шестой пункта 1 статьи 33 Земельного Кодекса;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подготовка предложений по выдаче разрешений местным исполнительным органом района на использование земельных участков для проведения изыскательских работ;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подготовка предложений по переводу сельскохозяйственных угодий из одного вида в другой;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выявление земель, неиспользуемых и используемых с нарушением законодательства Республики Казахстан;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подготовка предложений по резервированию земель;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земельно-кадастрового плана;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оказание государственных услуг населению в соответствии с реестром государственных услуг, утвержденным постановлением Правительства Республики Казахстан;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внесение в вышестоящие органы предложений по вопросам, входящим в компетенцию Учреждения, в том числе в части государственных услуг;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иные функции, предусмотренные законодательством Республики Казахстан, возложенные на Учреждение.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Учреждением осуществляется руководителем, который несет персональную ответственность за выполнение возложенных на Учреждение задач и осуществление им своих полномочий.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Учреждения: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общее руководство, координирует и контролирует работу Учреждения;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Учреждения;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интересы Учреждения в государственных органах, иных организациях;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 договоры;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доверенности;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смету расходов Учреждения и в ее пределах распоряжается финансовыми средствами;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открывает банковские счета;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приказы и дает указания, обязательные для всех работников;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назначает на должность и освобождает от должности сотрудников Учреждения;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установленном законодательством порядке применяет меры поощрения и налагает дисциплинарные взыскания на сотрудников Учреждения;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должностные инструкции сотрудников Учреждения;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противодействию коррупции, несет персональную ответственность за неисполнение или ненадлежащее исполнение должностных обязанностей по предупреждению совершения коррупционных правонарушений подчиненными сотрудниками;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Исполнение полномочий руководителя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Учреждением, относится к коммунальной собственности.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9"/>
    <w:bookmarkStart w:name="z10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Учреждения осуществляются в соответствии с законодательством Республики Казахстан.</w:t>
      </w:r>
    </w:p>
    <w:bookmarkEnd w:id="1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