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62564" w14:textId="d0625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сельского округа Жұлдыз Осакаровского района Карагандинской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16 июня 2025 года № 56/03.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38-1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имуществе",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Осакаровского района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постановления акимата Осакаровского района Карагандинской области от 24.09.2025 </w:t>
      </w:r>
      <w:r>
        <w:rPr>
          <w:rFonts w:ascii="Times New Roman"/>
          <w:b w:val="false"/>
          <w:i w:val="false"/>
          <w:color w:val="000000"/>
          <w:sz w:val="28"/>
        </w:rPr>
        <w:t>№ 86/03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сельского округа Жұлдыз Осакаровского района Карагандинской области".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Акиму сельского округа Жұлдыз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Положения в органах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Осакаровского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Нурмуханбетов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2025 года №56/03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Жұлдыз Осакаровского района Карагандинской области"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сельского округа Жұлдыз Осакаровского района Карагандинской области" (далее – Аппарат акима) является государственным учреждением, обеспечивающим руководство в сферах информационно-аналитического, организационно-правового и материально-технического обеспечения деятельности акима сельского округа, а также некоторые вопросы местного значения.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Аппарат акима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акима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Аппарата акима утверждаются в соответствии с действующим законодательством.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Аппарата акима: 887266, Карагандинская область, Осакаровский район, село Жұлдыз, улица Қаныш Сәтбаев, 10.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Аппарата акима - государственное учреждение "Аппарат акима сельского округа Жұлдыз Осакаровского района Карагандинской области".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Аппарата акима.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акима осуществляется из республиканского и местного бюджетов.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акима запрещается вступать в договорные отношения с субъектами предпринимательства на предмет выполнения обязанностей, являющихся полномочиями Аппарата акима.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акима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Аппарата акима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содействия акиму сельского округа в обеспечении проведения общегосударственной политики исполнительной власти в сочетании с интересами и потребностями развития соответствующей территории;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основных направлений государственной, социально-экономической политики и управления социальными и экономическими процессами в сельском округе;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мер по укреплению законности и правопорядка, повышению уровня правосознания граждан и их активной гражданской позиции в общественно–политической жизни страны;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задачи, предусмотренные законодательством Республики Казахстан.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разработке бюджетной программы, администратором которой выступает Аппарат акима, вынести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участие в работе сессий маслихата района при утверждении (уточнении) местного бюджета;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в вышестоящие органы предложения по обеспечению занятости, оказанию адресной социальной помощи;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от ведомств, государственных органов управления на местах информационные, методические, нормативные материалы, статистические данные и иные материалы необходимые для выполнения возложенных на государственное учреждение функций;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на рассмотрение акима района предложения по решению вопросов, относящихся к его компетенции;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созывать в установленном порядке совещания по вопросам, входящим в компетенцию Аппарата акима;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повышение квалификации сотрудников Аппарата акима;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обращений физических и юридических лиц, в соответствии с законодательством Республики Казахстан;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вытекающие из задач и функций, определенных в настоящем Положении, предусмотренные действующим законодательством.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вытекающие из задач и функций, определенных в настоящем Положении, предусмотренные действующим законодательством.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безусловное исполнение Законов Республики Казахстан, актов Президента и Правительства, постановлений акиматов области и района, решений и распоряжений акимов области, района и сельского округа;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разрабатывает проекты решений и распоряжений акима сельского округа;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анализ проблем социально–экономического развития сельского округа, готовит соответствующие предложения и рекомендации;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информационно - аналитическое, организационно - правовое и материально - техническое обеспечение деятельности акима сельского округа;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документационное обеспечение деятельности акима сельского округа;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учет и рассмотрение обращений физических и юридических лиц, организует проведение личного приема граждан акимом сельского округа;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координацию и взаимодействие акима с правоохранительными органами и органами судебной системы по вопросам укрепления законности и правопорядка в сельском округе;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хранение решений, распоряжений акима сельского округа;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оказание государственных услуг в соответствии с законодательством Республики Казахстан;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Аппарат акима: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проведения схода местного сообщества, раздельного схода местного сообщества жителей сельского округа, улицы, жилого дома, собрания местного сообщества;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в соответствии с законодательством Республики Казахстан;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акимом сельского округа;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сельского округа;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района отчет об исполнении бюджета сельского округа;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реализации бюджета сельского округа;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представляет на утверждение собрания местного сообщества программу развития местного сообщества;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сельского округа;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целевым и эффективным использованием коммунального имущества местного самоуправления;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коммунальному государственному предприятию, имущество которого находится в коммунальной собственности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государства по вопросам коммунального имущества местного самоуправления, осуществляет защиту права сельского округа (коммунальной собственности местного самоуправления);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Аппарат акима по согласованию с собранием местного сообщества: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производственной им продукции), создание филиалов и представительств, а также на передачу и списание дебиторской задолженности;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(положение) государственных юридических лиц местного самоуправления, внесение в него изменений и дополнений;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самоуправления), и отчеты по их исполнению;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отчуждении коммунального имущества местного самоуправления;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полномочия, предоставленные законодательством Республики Казахстан.</w:t>
      </w:r>
    </w:p>
    <w:bookmarkEnd w:id="88"/>
    <w:bookmarkStart w:name="z95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акима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Аппаратом акима осуществляется акимом, который несет персональную ответственность за выполнение возложенных на Аппарат акима задач и осуществление им своих полномочий.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избирается на должность населением соответствующей административно-территориальной единицы и освобождается от должности в соответствии с законодательством Республики Казахстан.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акима: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общее руководство Аппаратом акима, координирует и контролирует работу Аппарата акима;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Аппарат акима в государственных органах и иных организациях;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 доверенности действует от имени Аппарата акима;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вопросам своей компетенции в установленном законодательством порядке издает акты в виде решений и распоряжений;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финансовую и служебную документацию;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смету расходов Аппарата акима и в ее пределах распоряжается финансовыми средствами;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соответствии с законодательством назначает на должность и освобождает от должности работников Аппарата акима;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установленном законодательством порядке применяет меры поощрения и налагает дисциплинарные взыскания на сотрудников Аппарата акима;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выдает доверенности;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определяет обязанности и круг полномочий сотрудников Аппарата акима;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утверждает должностные инструкции сотрудников Аппарата акима;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выполняет поручения акима района;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принимает меры по противодействию коррупции, несет персональную ответственность за исполнение антикоррупционного законодательства;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иные полномочия, возложенные на него законодательством Республики Казахстан и настоящим Положением.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акима в период его отсутствия осуществляется лицом, его замещающим в соответствии с действующим законодательством.</w:t>
      </w:r>
    </w:p>
    <w:bookmarkEnd w:id="108"/>
    <w:bookmarkStart w:name="z115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Аппарата акима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Аппарат акима может иметь на праве оперативного управления обособленное имущество в случаях, предусмотренных законодательством.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Аппаратом акима, относится к коммунальной собственности сельского округа (местного самоуправления).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акима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13"/>
    <w:bookmarkStart w:name="z120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Аппарата акима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Аппарата акима осуществляются в соответствии с законодательством Республики Казахстан.</w:t>
      </w:r>
    </w:p>
    <w:bookmarkEnd w:id="1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