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0e03" w14:textId="6510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сел, поселков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18 декабря 2025 года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Нура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281 217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136 810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4 143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–140 264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281 217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7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Шубаркуль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37 228 тысяч тенге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11 747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25 481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49 055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-11 827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11 827 тысяч тенге, в том числе:</w:t>
      </w:r>
    </w:p>
    <w:bookmarkEnd w:id="33"/>
    <w:bookmarkStart w:name="z7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11 827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Шахтер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51 470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12 635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38 835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62 300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-10 830 тысяч тенге;</w:t>
      </w:r>
    </w:p>
    <w:bookmarkEnd w:id="50"/>
    <w:bookmarkStart w:name="z7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10 830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10 830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Ахмет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32 797 тысяч тенге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19 969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12 428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38 306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-5 509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5 509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5 509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Кайнар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100 227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10 475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89 752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106 269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7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-6 042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6 042 тысяч тенге, в том числе: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6 042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села Талдысай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36 756 тысяч тенге, в том числе: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33 067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3 689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–49 538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1"/>
    <w:bookmarkStart w:name="z7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-12 782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12 782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12 782 тысяч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Куланотпес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26 495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4 642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–21 853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27 551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6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-1 056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1 056 тенге, в том числе: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1 056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Жараспай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34 286 тысяч тенге в том числе: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3 894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–30 392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36 086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5"/>
    <w:bookmarkStart w:name="z6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-1 800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1 800 тенге, в том числе: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1 800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Байтуган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56 588 тысяч тенге, в том числе: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7 158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49 430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56 588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2"/>
    <w:bookmarkStart w:name="z6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Карим Мынбаева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35 392 тысяч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6 191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29 201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–36 959тысяч тенге;</w:t>
      </w:r>
    </w:p>
    <w:bookmarkEnd w:id="169"/>
    <w:bookmarkStart w:name="z6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-1 567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1 567 тенге, в том числе: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1 567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Кертенды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38 183 тысяч тенге, в том числе: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10 094 тысяч тенге;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28 089 тысяч тенге;</w:t>
      </w:r>
    </w:p>
    <w:bookmarkEnd w:id="186"/>
    <w:bookmarkStart w:name="z6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39 967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-1 784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1 784 тенге, в том числе: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1 784 тенге.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Кайнар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101 085 тысяч тенге, в том числе: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10 475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3"/>
    <w:bookmarkStart w:name="z70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90 610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107 127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-6 042 тенге;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6 042 тенге, в том числе: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6 042 тенге.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Карой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32 307 тысяч тенге в том числе: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5 029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0"/>
    <w:bookmarkStart w:name="z7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27 202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32 791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 тенге, в том числе: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484 тенге.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Баршино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48 099 тысяч тенге, в том числе: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–14 922 тысяч тенге;</w:t>
      </w:r>
    </w:p>
    <w:bookmarkEnd w:id="237"/>
    <w:bookmarkStart w:name="z70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33 177 тысяч тенге;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54 161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-6 062 тенге;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6 062 тенге, в том числе: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6 062 тенге.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Жанбобек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37 463 тысяч тенге, в том числе:</w:t>
      </w:r>
    </w:p>
    <w:bookmarkEnd w:id="254"/>
    <w:bookmarkStart w:name="z7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4 311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33 152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37 463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Куланутпес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71"/>
    <w:bookmarkStart w:name="z7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39 314 тысяч тенге, в том числе: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2 425 тысяч тенге;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36 889 тысяч тенге;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39 314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Талдысай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89"/>
    <w:bookmarkStart w:name="z7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31 156 тысяч тенге, в том числе:</w:t>
      </w:r>
    </w:p>
    <w:bookmarkEnd w:id="290"/>
    <w:bookmarkStart w:name="z7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27 467 тысяч тенге;</w:t>
      </w:r>
    </w:p>
    <w:bookmarkEnd w:id="291"/>
    <w:bookmarkStart w:name="z7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92"/>
    <w:bookmarkStart w:name="z7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3"/>
    <w:bookmarkStart w:name="z7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3 689 тысяч тенге;</w:t>
      </w:r>
    </w:p>
    <w:bookmarkEnd w:id="294"/>
    <w:bookmarkStart w:name="z7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–43 938 тысяч тенге;</w:t>
      </w:r>
    </w:p>
    <w:bookmarkEnd w:id="295"/>
    <w:bookmarkStart w:name="z7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6"/>
    <w:bookmarkStart w:name="z7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7"/>
    <w:bookmarkStart w:name="z7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8"/>
    <w:bookmarkStart w:name="z7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99"/>
    <w:bookmarkStart w:name="z7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0"/>
    <w:bookmarkStart w:name="z7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1"/>
    <w:bookmarkStart w:name="z7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-12 782 тенге;</w:t>
      </w:r>
    </w:p>
    <w:bookmarkEnd w:id="302"/>
    <w:bookmarkStart w:name="z7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12 782 тенге, в том числе:</w:t>
      </w:r>
    </w:p>
    <w:bookmarkEnd w:id="303"/>
    <w:bookmarkStart w:name="z7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4"/>
    <w:bookmarkStart w:name="z7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5"/>
    <w:bookmarkStart w:name="z7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12 782 тенге.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Кайнар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98 788 тысяч тенге, в том числе: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10 475 тысяч тенге;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88 313 тысяч тенге;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98 788 тысяч тенге;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села Карой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31 345 тысяч тенге, в том числе: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5 029 тенге;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тенге;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26 240 тысяч тенге;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31 345 тысяч тенге;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села Соналы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29 412 тысяч тенге, в том числе: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5 800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23 612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29 412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села Баршино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47 684 тысяч тенге, в том числе: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14 922 тысяч тенге;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32 762 тысяч тенге;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47 684 тысяч тенге;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села Жанбобек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36 273 тысяч тенге, в том числе: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4 311 тысяч тенге;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31 962 тысяч тенге;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36 273 тысяч тенге;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села Куланутпес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32 414 тысяч тенге, в том числе: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2 425 тысяч тенге;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29 989 тысяч тенге;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32 414 тысяч тенге;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села Ткенекты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36 012 тысяч тенге, в том числе: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36 012 тысяч тенге;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36 012 тысяч тенге;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села Талдысай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31 156 тысяч тенге, в том числе: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27 467 тысяч тенге;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3 689 тысяч тенге;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31 156 тысяч тенге;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в действие с 1 января 2026 года.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5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2026 год</w:t>
      </w:r>
    </w:p>
    <w:bookmarkEnd w:id="452"/>
    <w:bookmarkStart w:name="z65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6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2027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46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2028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6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поселок Шубаркуль на 2026 год</w:t>
      </w:r>
    </w:p>
    <w:bookmarkEnd w:id="456"/>
    <w:bookmarkStart w:name="z72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6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поселок Шубаркуль на 2027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6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поселок Шубаркуль на 2028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7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2026 год</w:t>
      </w:r>
    </w:p>
    <w:bookmarkEnd w:id="460"/>
    <w:bookmarkStart w:name="z72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47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2027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47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2028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7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2026 год</w:t>
      </w:r>
    </w:p>
    <w:bookmarkEnd w:id="464"/>
    <w:bookmarkStart w:name="z72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78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2027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8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2028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482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2026 год</w:t>
      </w:r>
    </w:p>
    <w:bookmarkEnd w:id="468"/>
    <w:bookmarkStart w:name="z65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Нуринского районного маслихата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8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2027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8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2028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48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2026 год</w:t>
      </w:r>
    </w:p>
    <w:bookmarkEnd w:id="473"/>
    <w:bookmarkStart w:name="z65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90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2027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9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2028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9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2026 год</w:t>
      </w:r>
    </w:p>
    <w:bookmarkEnd w:id="477"/>
    <w:bookmarkStart w:name="z73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96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2027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9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2028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0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2026 год</w:t>
      </w:r>
    </w:p>
    <w:bookmarkEnd w:id="481"/>
    <w:bookmarkStart w:name="z65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0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2027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0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2028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0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2026 год</w:t>
      </w:r>
    </w:p>
    <w:bookmarkEnd w:id="485"/>
    <w:bookmarkStart w:name="z68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08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2027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1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2028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1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2026 год</w:t>
      </w:r>
    </w:p>
    <w:bookmarkEnd w:id="489"/>
    <w:bookmarkStart w:name="z68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14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2027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1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2028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1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Кобетей на 2026 год</w:t>
      </w:r>
    </w:p>
    <w:bookmarkEnd w:id="493"/>
    <w:bookmarkStart w:name="z65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Нуринского районного маслихата Карагандинской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20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Кобетей на 2027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22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Кобетей на 2028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2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2026 год</w:t>
      </w:r>
    </w:p>
    <w:bookmarkEnd w:id="497"/>
    <w:bookmarkStart w:name="z65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Нуринского районного маслихата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2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2027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2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2028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30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Акмешит на 2026 год</w:t>
      </w:r>
    </w:p>
    <w:bookmarkEnd w:id="501"/>
    <w:bookmarkStart w:name="z68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Нуринского районного маслихата Карагандинской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32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Акмешит на 2027 год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34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Акмешит на 2028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36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Байтуган на 2026 год</w:t>
      </w:r>
    </w:p>
    <w:bookmarkEnd w:id="505"/>
    <w:bookmarkStart w:name="z65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3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Байтуган на 2027 год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4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Байтуган на 2028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4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2026 год</w:t>
      </w:r>
    </w:p>
    <w:bookmarkEnd w:id="509"/>
    <w:bookmarkStart w:name="z68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44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2027 год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46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2028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4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2026 год</w:t>
      </w:r>
    </w:p>
    <w:bookmarkEnd w:id="513"/>
    <w:bookmarkStart w:name="z65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5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2027 год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5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2028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5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2026 год</w:t>
      </w:r>
    </w:p>
    <w:bookmarkEnd w:id="517"/>
    <w:bookmarkStart w:name="z65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Нуринского районного маслихата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37 962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26 036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56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2027 год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58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2028 год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6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2026 год</w:t>
      </w:r>
    </w:p>
    <w:bookmarkEnd w:id="521"/>
    <w:bookmarkStart w:name="z66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6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2027 год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64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2028 год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6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2026 год</w:t>
      </w:r>
    </w:p>
    <w:bookmarkEnd w:id="525"/>
    <w:bookmarkStart w:name="z7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68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2027 год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70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2028 год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72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2026 год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74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2027 год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76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2028 год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78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2026 год</w:t>
      </w:r>
    </w:p>
    <w:bookmarkEnd w:id="532"/>
    <w:bookmarkStart w:name="z66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80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2027 год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8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2028 год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584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2026 год</w:t>
      </w:r>
    </w:p>
    <w:bookmarkEnd w:id="536"/>
    <w:bookmarkStart w:name="z66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86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2027 год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88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2028 год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90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2026 год</w:t>
      </w:r>
    </w:p>
    <w:bookmarkEnd w:id="540"/>
    <w:bookmarkStart w:name="z66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92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2027 год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94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2028 год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96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2026 год</w:t>
      </w:r>
    </w:p>
    <w:bookmarkEnd w:id="544"/>
    <w:bookmarkStart w:name="z68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– в редакции решения Нуринского районного маслихата Карагандинской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98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2027 год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600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2028 год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602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2026 год</w:t>
      </w:r>
    </w:p>
    <w:bookmarkEnd w:id="548"/>
    <w:bookmarkStart w:name="z68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– в редакции решения Нуринского районного маслихата Карагандинской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604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2027 год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606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2028 год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