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42a5e" w14:textId="b942a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отмене решения Нуринского районного маслихата Карагандинской области от 27 апреля 2023 года № 16 "Об утверждении Методики оценки деятельности административных государственных служащих корпуса "Б" государственного учреждения "Аппарат маслихата Нуринского района""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Нуринского районного маслихата Карагандинской области от 21 ноября 2025 года № 191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актах",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Отменить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Нуринского районного маслихата Карагандинской области от 27 апреля 2023 года № 16 "Об утверждении Методики оценки деятельности административных государственных служащих корпуса "Б" государственного учреждения "Аппарат маслихата Нуринского района"" (зарегистрирован в Реестре государственной регистрации нормативных правовых актов за № 180733).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Нуринского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Жунусбеков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