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ad8c" w14:textId="4e5a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Нуринскому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21 ноября 2025 года № 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Нуринскому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Нуринскому району на 2025-2029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Нуринского района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Нуринском районе имеются 23 сельских и 2 поселковых округов.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пастбищных угодий в Нуринском районе составляет 4 033 430 гектар, из них у землепользователей 1 698 847 га, земли населенных пунктов – 379 959 га, отгонного пастбища- 202 795 га, земли заповедной зоны 241 596 га, земли несельскохозяйственных объектов 4 273 га и земли запаса 1 708 755 га.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21 942 человек.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- поселок Нура. Расположен 205 километр к северо-западу от города Караганды.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 резко континентальный и крайне засушливый, с засушливым летом и холодной, снежной зимой. Среднегодовая температура — 3,5 °C. Среднегодовое количество осадков — 318 мм. Лето тҰплое и засушливое, и, несмотря на это, большинство атмосферных осадков выпадает в тҰплый период (апрель-октябрь). Летом возможны пыльные бури. Наиболее тҰплый месяц — июль, его средняя температура — 20,8 °C. Наиболее холодный месяц — январь с температурой -14,2 °C. Устойчивый снежный покров держится с конца октября по начало апреля. Средняя скорость ветра — 3,4 м/с.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крупного рогатого скота скота по состоянию на 1 января 2025 года насчитывается 44985голов, из них коров 25 161голов, мелкого рогатого скота 71 279 голов, 57 976 голов лошадей.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учитывались: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 Таблица 1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Таблицы 1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 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5"/>
    <w:bookmarkStart w:name="z3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предельно допустимая норма нагрузки на общую площадь пастбищ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План с изменением, внесенным решением Нуринского районного маслихата Карагандинской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 оборотов, на которой указываются схемы пастбище оборотов, рекомендуемые на основании геоботанического обследования пастбищ;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 пользователям.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приказом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земель, утвержденными приказом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 оборотов и источников водопользований;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 оборота без выпаса и сельскохозяйственных животных.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Нуринского района, тысяч гектаров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4 357,6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2538711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 ные, тыс 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 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 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 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Құлан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К.К. Ш/Қ "Акимжанов"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790426350151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09-136-004-057 09-136-004-070 09-136-004-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Абдыкеров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831120350906.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"Аружан" Барлыбаев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760407300317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ф/х " Рахмет" Абдикеров Б.Р.(Есжанов Ж)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600209300894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Искендиров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480816300659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09-136-004-001 09-136-004-002 09-136-004-062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"Үміт" Мукушев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510509300787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09-136-004-047 09-136-004-048 09-136-004-059 09-136-004-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"Мусаев О" Мусаев Талгат Оразакович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480715300808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09-136-004-085 09-136-004-089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580530300596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09-136-004-063 09-136-004-064 09-136-004-076 09-136-004-077 09-136-044-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"БекбатыровТ" Тналин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700101306827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09-136-004-040 09-136-004-042 09-136-004-036 09-136-004-041 09-136-004-072 09-136-004-073 09-136-004-074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"Кыстаубай" Кыстаубаев Хасен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210164024659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09-136-004-082 09-136-004-081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"Бахтияр" Сатыбалдина Кенже Абильдиновна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510816400485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09-136-004-084 09-136-004-090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"Жанторе" Мусаев Ануар Оразакович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09-136-004-087 09-136-004-080 09-136-004-083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"Береке" Балабиев Руслан Тастимурович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09-136-004-078 09-136-004-079 09-136-004-088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"Арап" Канафин Ержан Кайргельдинович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750112350020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Молдабеков Нуржан Рымтаевич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811031300050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"Абильмансур" Абдыкеров Нурбек Абильмансурович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811031300050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Жараспайский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Абильдин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09-136-005-327 09-136-009-029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Ашанбаев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190664019674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09-136-009-043 09-136-009-074 09-136-009-075 09-136-009-076 09-136-009-091 09-136-009-055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"Билялов Б.С." Билялов Б.С.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590530300312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09-136-009-010 09-136-009-011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"Бейсембекова Б" Кусайнов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160264005763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"Дюсенова " Дюсенова Райса Башаровна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550615400638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09-136-009-053 09-136-009-104 09-136-020-848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Жиенбаев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480918301285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"Альхат и К." Бижуманов Ж.К.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690509350035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09-136-009-064 09-136-009-067 09-136-009-065 09-136-009-066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"Усенов Т.С." Усенов Талгат Саябекович (быв. Калыкбергенова Р.А)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610903450099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Каражигитов А.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707721350104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"Молдабеков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501106300975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09-136-009-009 09-136-009-008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"Мусапиров У" Мусапиров Дулат Умурзак-ұлы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371107350829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Саметов О.Б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630517350395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09-136-009-031 09-136-009-032 09-136-009-033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Саметов Ж.Б.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721123301119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09-136-009-060 09-136-009-061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"Арыкты" Есжанов Ж (бывши Тулегенов 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190864005166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09-136-009- 09-136-009-023 09-136-009-024 09-136-009-013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ф/ш "Тунгушбаев Б" Тунгушбаев Балта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741003301615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09-136-009-086 09-136-009-085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"Арай" Бейспекова Д.А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160264019822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09-136-009-073 09-136-009-092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Кужуханов Ж.А.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851230350839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"Арман"Тютебеков Д.Х.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731218300416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09-136-009-090 09-136-009-083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"Аяулым"Аширбеков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891116351190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"Аюпов Т." Аюпов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210264022428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09-136-009-099, 09-136-009-096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Досполова Галия Ермековна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651022400201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09-136-009-089 09-136-009-021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ЗАРЕЧНЫЙ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"Акупов А.С."ШҚ+D57:D58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09-136-039-171 09-136-039-109 09-136-039-225 09136-039-235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"Дамир" Шортанов Ержан (бывшее к/х Аринов)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750914300143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09-136-039-148 09-136-039-065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"Смагулов Т" (2 Бекежанов)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630927300030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09-136-039-129 09-136-039-130 09-136-039-131 09-136-039-132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Дугаров Б.А.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800308350018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09-136-039-008 09-136-039-150 09-136-039-216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Железнов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750411301553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09-136-039-095 09-136-039-098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Иманбек М.Х.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460320300738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Кусаиын М. КХ "Берекели"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860223350493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09-136-039-049 09-136-039-146 09-136-039-147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Т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711017350119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09-136-039-160 09-136-039-236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Садовенко А.Ю. (Киевский)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09-136-039-209 09-136-039-210 09-136-039-211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"Ли Г.Д."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09-136-039-051, 09-136-039-233 09-136-039-175 09-136-039-218 09-136-039-219 09-136-039-220 09-136-039-221 09-136-039-222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 Е. (Престиж)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800530300920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09-136-039-184 09-136-039-185 09-136-039-186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 Д. (Арлан)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781120301242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09-136-039-183 09-136-039-187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590903350264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 Шортанов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780504300615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09-136-039-193 09-136-039-196 09-136-039-188 09-136-039-191 09-136-039-190 09-136-039-194 09-136-039-189 09-136-039-195 09-136-039-192 09-136-039-197 09-136-039-206 09-136-039-207 09-136-039-208 09-136-039-214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"Акупов А" (Медет)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09-136-039-112 09-136-039-113 09-136-039-115 09-136-039-116, 09-136-039-111, 09-136-039-114, 09-136-039-217.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Бондаренко А.Ю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820415350408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"Колос" Ли Г.Д.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09-136-039-164 09-136-039-165 09-136-039-200 09-136-039-201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Д.(Прогресс)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09-136-039-162 09-136-039-163 09-136-039-181 09-136-039-182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Мельничук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631008300067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09-136-039-117 09-136-039-118 09-136-039-119 09-136-039-120 09-136-039-121 09-136-039-223 09-136-039-234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Мартынов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09-136-039-053 09-136-039-054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 П.Н.(Сапсан)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840101351474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09-136-035-142 09-136-035-143 09-136-035-144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ф/х "Табыс"Полеводин Л.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610825350029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09-136-039-157 09-136-039-158 09-136-039-224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Полеводин Л (Кинерал)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110764002351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09-136-039-145 09-136-039-152 09-136-039-153 09-136-039-154 09-136-039-244 09-136-039-155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Полеводин Л Ф/Х (Сары Арка)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610825350029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09-136-039-061 09-136-039-099 09-136-039-100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Полеводин Л (Ак маржан)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610825350029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09-136-039-055 09-136-039-056 09-136-039-057 09-136-039-058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"Шортанов 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780504300615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09-136-039-103 09-136-039-104 09-136-039-105 09-136-039-106 09-136-039-107 09-136-039-166 09-136-039-167 09-136-039-168 09-136-039-169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Шортанов Е.(Нұр Бидай)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780504300615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09-136-039-083, 09-136-039-230, 09-136-039-231, 09-136-039-232 09-136-039-084 09-136-039-085 09-136-039-086 09-136-039-087 09-136-039-088 09-136-039-226 09-136-039-227 09-136-039-228 09-136-039-229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Ли Е.Г (Агро)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09-136-039-198 09-136-039-199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Першин Е (Успех)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800530300920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09-136-039-092 09-136-039-093 09-136-039-094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Мусапиров Мурат Ардакович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900620351043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09-136-039-092 09-136-039-093 09-136-039-094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Досполова Галия Ермековна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651022400201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"Жасулан" Мусапиров Жасулан Ергалиевич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850120350322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ФХПТ "Арыкты" Есжанов 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190864005166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Нукушев Асхат Кусайнович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881025350255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"Мусапиров Ергали Умирзакович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600715350207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"Мусапиров У" Мусапиров Дулат Умурзакович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721026350467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"Жапбасбаев Г.М." Жапбасбаев Гарифулла Молдажанович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700905301282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"Арыстан" Сакенова Вероника Витальевна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850911451199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ФХ"NOMAD." Конакбаев Даулет (быв. Ермеков А.Е.)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791121301379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09-136-052-103 09-136-052-104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Абиев А.Е.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740701350148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09-136-051-101 09-136-051-102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к/х " Ермеков Әсемқан Ермекұлы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830928350361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Альжанов А.Б.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840313351020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Аканов М.Ж.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640304301405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Аукенов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560911300890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"Айжан" Ахметов Кахарман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660923301469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Катпин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870226350997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09-136-052-057, 09-136-052-128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"Кадиров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560827300656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09-136-052-125 09-136-052-126 09-136-052-127 09-136-052-072 09-136-052-073 09-136-052-074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Намысов Д.О. КХ "Намыс"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530522300365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09-136-052-116 09-136-052-117 09-136-052-115 09-136-052-105 09-136-052-038 09-136-052-026 09-136-052-027 09-136-052-130 09-136-052-129 09-136-052-131 09-136-052-134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"Нұрәбіл" Тусупбаева З.К.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480425450130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09-136-052-085 09-136-052-086 09-136-051-121 09-136-052-124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"Қобыкөл" Тусупова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461018450078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"СЕНІМ" Нысанбаева Бибинур (быв.Татыбаев И.Б.)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790101403677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Шыныбеков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590803350082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09-136-052-084 09-136-051-116 09-136-052-080 09-136-052-096 09-136-052-083 09-136-052-135, 09-136-051-127.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Смагулова Р (Букпина Р.А.)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621107450096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09-136-052-122, 09-136-052-123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"Бекзат" Коянбаев У.О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09-136-052-065 09-136-052-066 09-136-052-067 09-136052-141 09-136-052-142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"Нура-Кантай" Мажеев Л.А.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60464028095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09-136-052-060 09-136-052-061 09-136-052-062 09-136-052-063 09-136-052-064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"Мажен" Маженов С.Б.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600131301214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09-136-052-099 09-136-052-100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Муханов М.А.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110664021828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"Ныгметова М.Т" Таттыбаева У.А.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60864022625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09-136-052-109 09-136-052-087 09-136-052-058 09-136-052-059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"Тулпар"Шалабеков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Лабазанова 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680319450047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09-136-052-133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Самат Канатович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590628350319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09-136-052-132 09-136-052-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Сарсенов Нурхан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790127302565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Искаков Жумабай Дуляшович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631231300436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"БІРЛІК" Жакупов Жанбірбай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490422301012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"Жексенбі" Ли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660202301479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09-136-052-040, 09-136-052-077, 09-136-052-078, 09-136-052-079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"Кобыкөл" Искаков Бауыажан Дуляшович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741004301294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Букибаев Азамат Кордабаевич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940302351140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Нурпейсов Алибек Акимович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680507350568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Индустриальный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 "Смагулов и К"(быв.Алексеев)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600817300770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09-136-044-163 09-136-044-164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"Арзакулова Г.Д" Каймбекова Алтынгуль ( 1 )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670813450269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09-136-044-202 09-136-044-018 09-136-044-019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Бурнашкин Г.П. "Петрович"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670210301048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09-136-044-159 09-136-044-158 09-136-044-157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"Бирюков П П" Бирюков Петр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490530350127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Байсал" Война П.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580820350488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09-136-044-200 09-136-044-201 09-136-044-191 09-136-044-192 09-136-044-154 09-136-044-155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Доцюк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741219300780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09-136-044-033 09-136-044-034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Матвейчук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521015400118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09-136-044-111 09-136-044-112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Полеводин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641119350346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09-136-044-209 09-136-044-017 09-136-044-210 09-136-044-015 09-136-044-014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"Сулейменов Н.Х"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09-136-044-060 09-136-044-061 09-136-044-063, 09-136-044-064, 09-136-044-134 09-136-044-062 09-136-044-008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"Попов С.И." Попов Вадим Сергевич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620420350316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09-136-044-211 09-136-044-219 09-136-044-054 09-136-044-055 09-136-044-056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Смагулов Т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711017350119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09-136-044-039, 09-136-044-128, 09-136-044-129 09-136-044-040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Сулейменов Н.Х.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09-136-044-218 09-136-044-215 09-136-044-213 09-136-044-156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Тараненко 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680203300787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"Эргарт 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611129300577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09-136-044-131 09-136-044-130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"Ермоленко и К" Ермоленко А.Ф.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590625350392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09-136-044-052 09-136-044-053 09-136-044-057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"БарановВ.В.и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09-136-044-048 09-136-044-049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"Попов В П" Попов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640826300638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09-136-044-151 09-136-044-152 09-136-044-153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"Сергиенко и К" Сергиенко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560416300730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Старчевой В.В. "Старчевой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600530350182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09-136-044-046 09-136-044-047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Самухин и К".Самухин Валентин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800101304861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09-136-044-050 09-136-044-051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"Кошевец и К".Кошевец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600216301315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09-136-044-042 09-136-044-043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"Бражников" Макарова В.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840414451115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09-136-044-058 09-136-044-059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"Татьяна"Ермоленко Татьяна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520402350033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09-136-044-078 09-136-044-076 09-136-044-077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Капутов С (Лотос)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770803301191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09-136-044-087 09-136-044-088 09-136-044-089 09-136-044-179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Пидпанюк В.П.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780318302462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Березюк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561113300350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Ковеза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09-136-044-107 09-136-044-108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Шмидт С.С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780625302491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09-136-044-113 09-136-044-114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Беляев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730414301269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09-136-044-146 09-136-044-147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Бондаренко Андрей.Ю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820415350408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09-136-044-099 09-136-044-100 09-136-044-212 09-136-044-214 09-136-044-235 09-136-044-236 09-136-044-237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 А.Ф (Светлана)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590625350392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 А.В. ФХ "Виктория"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700606301623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09-136-044-165, 09-136-044-166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Липинский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540131300480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09-136-044-208 09-136-044-207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в виде ПТ "Капутов 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620420350316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09-136-044-195 09-136-044-196 09-136-044-197, 09-136-044-198, 09-136-044-199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Мартынюк В (Нива)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561017300724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09-136-044-124 09-136-044-125 09-136-044-127 09-136-044-186 09-136-044-187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Мартынюк В (Тассуат)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090764012481.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09-136-044-012 09-136-044-092 09-136-044-091 09-136-044-093 09-136-044-090 09-136-044-193 09-136-044-194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"Мартынюк 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561017300724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09-136-044-184, 09-136-044-074, 09-136-044-072, 09-136-044-183, 09-136-044-069, 09-136-044-190, 09-136-044-189, 09-136-044-185, 09-136-044-075, 09-136-044-070, 09-136-044-065 09-136-044-232,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"СОКОЛ" Кошевец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600216301315.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09-136-044-137 09-136-044-138 09-136-044-139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"Капитал" Попов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860920351094.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09-136-044-135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Самухин В.В.ф/х (Империя)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860920351094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09-136-044-141 09-136-044-143 09-136-044-142 09-136-044-144 09-136-044-140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"Липинский Сергей"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840420350718.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09-136-044-206, 09-136-044-205, 09-136-044-204, 09-136-044,203 09-136-044-217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"Дильман И.Ф" Дильман Иван Флориянович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470520301071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09-136-043-485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Вольф Игорь Игоревич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930927351395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"Нурлы Жол" Ревда Александр Алесандрович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210464010937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09-136-044-102, 09-136-044-103, 09-136-044-106. 09-136-044-231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"Илензеер А.Ж. Илензеер Андрей Жоржович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200764025994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СВЕТА" Двинянинова Светлана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610207450491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"Вольф И.И." Вольф Игорь Игорьевич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930927351395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09-136-044-184 09-136-044-232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"Бондаренко" Бондаренко Андрей 2 (быв.Садвокасов 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210464005188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ф/х"Виктория" Афонин Сергей Вячеслявич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730520350312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"Ипатов И.Е." Ипатов Игорь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"Горбунов В.С" Горбунов Виктор Серафимович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590509301343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"Усенко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221164040596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09-136-044-240, 09-136-044-239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Бондаренко Александр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820415350408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Карой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"Абдыгалиев Д.К."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 Жанғазы" Абенова Б.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721101401165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09-136-037-056 09-136-037-057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"Бахтияр" Айдикенов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600629300769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"Бахышев Б"(глава Туякова Нурсулу)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781119400582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"Жакупов А" Жакупов 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760623300748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"Максутов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750606350026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Нашарбеков Салим "Нашарбеков"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650814300258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09-136-037-058 09-136-037-059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"Комекбаева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480425450150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"Нашарбеков Стал"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580518300691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09-136-037-078 09-136-037-079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"Рышкеев 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510215300927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"Рыспаев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420228300512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09-136-037-051 09-136-037-050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 Рамазанов Е.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760731300567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09-136-037-890 09-136-037-891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""Тулегенов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500301301237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09-136-037-070 09-136-037-071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"Үш қайын" Түсупова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681106400520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09-136-037-053 09-136-037-052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"Уалиев 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530801301171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09-136-037-061 09-136-037-072 09-136-037-073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"Тютебеков" Тютебеков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660912300728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"Приб Ю"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120164010124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09-136-037-034 09-136-037-035 09-136-037-033, 09-136-037-017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Тютебеков Д.Х. ФХПТ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731218300416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09-136-037-085 09-136-037-086 09-136-037-087 09-136-037-088 09-136-037-089 09-136-037-043 09-136-037-044 09-136-037-045 09-136-037-046 09 -136-037-047 09-136-037-048 09-136-037-049 09-136-037-063 09-136-037-064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 Ирина.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Приб Юрии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КЕНЖАРЫКСКИЙ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"Алишахманов Б.Т"Сафулина Нагима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560813400755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09-136-013-007 09-136-013-062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"Алибеков Н" Алибеков Нурсапар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710524301614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Берлибеков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700724300914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"НҰР" Тулеуов Аманжол (Джайлыбеков )-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660711300567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09-136-013-055 09-136-013-056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Кыдырганбеков Е "Кадирганбеков"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660907301213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09-136-013-036 09-136-013-037 09-136-013-038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Ж. С "Маханова Ж.С"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600805450024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09-136-013-016 09-136-013-017 09-136-013-018 09-136-013-019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А "Ерхан"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470614350020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09-136-013-009 09-136-013-025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К/Х "Саябек" Усенов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09-136-013-012 09-136-013-013 09-136-013-014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Ф/Х "Кыпшак" Таласбай Бекзат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870408350400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Аккоянов А.Т. "Нурболат"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8309043505993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09-136-017-016, 09-136-017-117, 09-136-017-118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Е Е "Жантөре"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940119350403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09-136-017-056 09-136-017-057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Х А К/Х "Халипа"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611201450681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 (2) К/Х "Талгат"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780503301281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кх "Ахантаева А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550215402164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09-136-017-017 09-136-017-018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"Ахметов С.Ж."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641013300343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Абинасиров Е. К/Х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550102350143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09-136-017-104 09-136-017-105 09-136-017-129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"Бокаев Б.Б."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650817301094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09-136-017-113 09-136-017-114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"Брехунец" Брехунец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230364036514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09-136-017-076 09-136-017-077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Гузенко С.Ю.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780706400947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"Виктория" Михайлюк Е (быв.Грин Сергей)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710611400899.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09-136-017-121 09-136-017-122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481007450170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09-136-017-102 09-136-017-103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"Колос" (Борисенко Е.И) быв. Дебнарев А.И.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800927301293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09-136-017-069 09-136-017-070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"Дусенбаев Б.К" Бейсембекова Рзыкул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651224301003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Ф/Ш "Өріксай" Досмагамбетова Рухия Ракишевна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540424400192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61062350304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09-136-017-049 09-136-017-050 09-136-017-051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Ишанкулов Е К/Х " Серік"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80564024179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09-136-017-131 09-136-017-130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З К/Х "Әділжан"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570329401308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09-136-017-024 09-136-017-025 09-136-017-547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"Котов В.А."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09-136-017-100 09-136-017-101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"Каймолдин Ж".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500916300936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620410400084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09-136-017-132 09-136-017-133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 "Кусаинова 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81032300174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09-136-017-016 09-136-017-134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Капашов Ж "Капашов 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530102350437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09-136-017-147 09-136-017-150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"Мустафин Н Х" Мустафина Нурабай Хасеновича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210564034056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09-136-017-166 09-136-017-141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"Мыктыбева М К" Мыктыбаева Багдат.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650819401071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09-136-017-144 09-136-017-145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"Тулеуова Балдырган"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610327400051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09-136-017-048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"Муканова 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661121401392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09-136-017-148 09-136-017-151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Д.В. "Николаев"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890411351230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09-136-017-125 09-136-017-126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"Ниязов Б.К".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620605300434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Рысмагамбетов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480531300372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09-136-017-106 09-136-017-107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"Сулейменова К А" Сулейменова Карагоз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750515401525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09-136-017-142 09-136-017-143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550706300041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09-136-017-111 09-136-017-112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"Тулеуов Д Ж" Тулеуова Женискуль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710306350068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09-136-017-152 09-136-017-153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"Котов Д"(быв к/х ТЕН)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590306301341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09-136-017-054 09-136-017-055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 О.И. "Шлей И.И."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760828400421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09-136-017-108 09-136-017-109 09-136-017-110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"Темай" Абылкайров Рыспай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891028351112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09-136-017-149 09-136-017-157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"Бастенов М" Бастенова Баглан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700923450077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09-136-017-120 09-136-017-119 09-136-017-557 09-136-017-085 09-136-017-086 09-136-017-081 09-136-017-087 09-136-017-088 09-136-017-023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Т.К. ФХ "Бахус"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591208401356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09-136-017-123 09-136-017-124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Брехунец Анатолии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130764008265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"Ержуманов Т" Ержуманов Толеген.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800509301687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09-136-017-073, 09-136-017-158, 09-136-017-159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"Ержуманов Жанат"ШК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410919300557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"Кульбаев Ж.М".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111164015661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"Акжол" Оспанов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600101303712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09-136-017-026 09-136-017-027, 09-136-017-028, 09-136-017-029 09-136-017-553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ФХПТ "Шестернин В"Шестернин Василии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50464005064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09-136-017-005, 09-136-017-062, 09-136-017-063 09-136-017-006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Шестернин В "Надежда"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161264023794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09-136-017-060 09-136-017-061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"ЕГІНДІ-АГРО" Ержуманов Руслан(быв.Айтешова,Нурлашева)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20314551711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09-136-017-058, 09-136-017-059, 09-136-017-170, 09-136-017-171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"Талап -улы Нурсултан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920814351379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КОРГАНЖАРСКИЙ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"Байкенов Марат"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09-136-042-021 09-136-042-002 09-136-042-003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"Белиспаев М" Белиспаев Мейрам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691107301807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09-136-042-034 09-136-042-035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Букерова Светлана Борлабаевна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600907301579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09-136-042-159 09-136-042-160 09-136-042-091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"Базяк Н.Д" Базяк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550101351700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09-136-042-073 09-136-042-030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ф/ш"Алтын Дәуір" Даурбеков Ибрагим алтынбекович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610603300957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"Дымнич А.П." Дымнич Анатолии Перович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650506300878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09-136-042-156 09-136-042-140 09-136-042-141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"Калиев А.Н." Калиев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09-136-042-109, 09-136-042-137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Коливошко Н М К/Х "Коливошко НМ"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460915300108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"Наурызбаев 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580312300868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09-136-042-131 09-136-042-132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"Рыбаков В.М."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780615300758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09-136-042-086 09-136-042-175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"Собора Е 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820520350565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"Смайлов К"Смаилова Салима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551001402292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09-136-042-138 09-136-042-139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"Таженов М.Е." Артыкбаев Ерсын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230564022066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09-136-042-182 09-136-042-200 09-136-042-199, 09-136-042-107 09-136-042-103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"Сабыр" Аркенов А(быв.к/х Тунгышбекова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800910401009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09-136-042-087 09-136-042-090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"Ханнанов Р.Р. "НУРислам"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920129350892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09-136-042-152 09-136-042-155 09-136-042-117 09-136-042-172 09-136-042-173 09-136-042-174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"Шахметов А.Б" Шахметов Асыгат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09-136-042-161 09-136-042-162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"Абильдинов Е"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09-136-042-106 09-136-042-107 09-136-042-108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"Белан П" Белан Павел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6105530300217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"Беляев А" Беляеев Анатолии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490102305465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09-136-042-066 09-136-042-068 09-136-042-027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Бобелла Н Ф/Х "Мираж"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50264013226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09-136-042-136 09-136-042-135 09-136-042-134 09-136-042-029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"Ермоленко А.П." Ермоленко Алексей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640126300711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09-136-042-028 09-136-042-133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"Ермоленко А.Ф." Ермоленко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670131300269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09-136-042-170 09-136-042-171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"Жусупов Е.Л" Жусупов Есенай.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690101307870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09-136-042-043 09-136-042-044 09-136-042-045 09-136-042-046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"Нурмагамбетов 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580725301108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09-136-042-121 09-136-042-122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"Мадин Асемгуль"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60464029400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"Ерік" Султанов Нуржан (быв.Сулейменов Балтабай0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570710350281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"Тулпар"Шалабеков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630525400130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09-136-042-145 09-136-042-146 09-136-042-147 09-136-042-144 09-136-042-121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"Шахметов 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09-136-042-154 09-136-042-022 09-136-042-023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"Шляк А" Шляк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580801301130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09-136-042-181 09-136-042-183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"Дымнич А.П".Дымнич Петр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650506300878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09-136-042-049 09-136-042-050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ФХПТ "Жусипов Едил"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751230350055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09-136-042-166 09-136-042-167 09-136-042-168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Тлеубай Азамат Оразбайулы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800511300401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09-136-042-093 09-136-042-096 09-136-042-105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"Арыкты" Есжанов Ж.З.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190864005166,00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Абданбаев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630728300108,00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Дымнич Евгении Анатолиевич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930830350568,00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ш/к "Татьяна"Ермоленко Татьяна Вальеревна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170564011681,00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Малуша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880611350852,00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Рыбаков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811116350178,00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Абильдинова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510402450420,00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"Шорабеков Ермек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501208300375,00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ф/ш Нурмак Галымжан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960223351746,00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Тулеуов Болат Аманбаевич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670618300503,00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Шевченко Иван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760903301399,00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Рахматуллин Алтынбек Бауешович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600423300670,00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"Дюсенова"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550615400638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Станкеевич Виктор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Шакабаев Мейрам Надырбекович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780115350171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КЫЗЫЛТАЛСКИЙ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Алимбаев А.Т. "Алпыс"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700604350165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09-136-046-023 09-136-046-027 09-136-046-028 09-136-046-042 09-136-046-052 09-136-046-056, 09-136-046-057, 09-136-046-058, 09-136-046-129 09-136-046-221 09-136-046-229 09-136-046-257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Т-Ж.Т.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761026350167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09-136-046-258 09-136-046-259 09-136-046-026 09-136-046-261 09-136-046-260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790426350151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Аубакиров Б Е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661123300365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09-136-046-077 09-136-046-078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Арзакулова Г.Д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670813450269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 М.С." Алин Мылтыкбай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09-136-046-240 09-136-046-207 09-136-046-164 09-136-046-181 09-136-046-061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Абдрахманов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660609300939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09-136-046-148 09-136-046-149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"Бабылбеков 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780827300845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Баспакова Б.Е.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571031450379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09-136-046-137 09-136-046-138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Бижкенов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711203300996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09-136-046-210 09-136-046-211 09-136-046-212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"Гартман и.К". Гартман Наталья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420110301826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09-136-046-166 09-136-046-102 09-136-046-103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Журтболов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591009350257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09-136-046-198 09-136-046-199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"Жанабаев А" Жанабаев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410329350070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09-136-046-169 09-136-046-170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"Жумадильдин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710424300013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09-136-046-230 09-136-046-235 09-136-046-236 09-136-046-201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"Искиндиров Тасболат" Искендиров Куат Тасболатович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710305301689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09-136-046-217 09-136-046-216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 Копин Аманберлы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620403301038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09-136-046-224 09-136-046-225 09-136-046-226 09-136-046-227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 Кульжанова Н.К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790928401588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09-136-046-087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"ӘДІЛ"Ибрахимов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960312351077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09-136-046-085 09-136-046-086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"Коливошко 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460915300108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"Кутжанов Косан"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450917300335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"Кушанов 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720908350270.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09-136-046-208 09-136-046-209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800215302479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"Мусин Ч.А"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830113350132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09-136-046-047 09-136-046-048 09-136-046-049 09-136-046-262 09-136-046-263 09-136-046-264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"Мустафин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8301153510101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09-136-046-145 09-136-046-146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"Мұқтар Өндір"Мухтаров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370210301674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09-136-046-029 09-136-046-030 09-136-046-281 09-136-046-276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Манапов Садык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480408300786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09-136-046-066 09-136-046-065 09-136-046-274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ФХПТ "Онкут" Саберлинов А.Т.(Нариманов)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620912450664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Оразбаев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620407300844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660518300280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"Пшенбаев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801220301094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09-136-046-035 09-136-046-036 09-136-046-279 09-136-046-272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Раскоп Т.И. "Раскоп Т.И."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731203401409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09-136-046-163 09-136-048-001 09-136-048-002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Бопылов Ж. К/Х "Рахимбеков 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180264015388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09-136-046-079 09-136-046-076 09-136-046-074 09-136-046-072 09-136-046-080 09-136-046-070 09-136-046-071 09-136-046-073 09-136-046-075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"Сатанов Орал"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621214301093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09-136-046-218 09-136-046-037 09-136-046-038 09-136-046-039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Сыздыков Д К "Қосбармақ"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650614300324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"Алибек" Сулейменов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561112301035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09-136-046-117, 09-136-046-118 09-136-046-119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"Таинбеков А.А".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780725350297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09-136-046-167 09-136-046-182 09-136-046-234 09-136-046-231 09-136-046-232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"Тюлемисов Сагидат"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50264013216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09-136-046-124 09-136-046-123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420505302128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09-136-046-104 09-136-046-105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Турмаганбетов Б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720922350277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09-136-046-067 09-136-046-068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"Тажибаев Е" Тажибаев Ермурат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821127350318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09-136-046-175 09-136-046-176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"Тажибаев Т.К." Тажибаев Толеутай.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501103350221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09-136-046-179 09-136-046-180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"Хамзин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600217350130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"Даурен" Халыков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740608301403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09-136-046-205 09-136-046-032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"Ихласова Жамал"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4500525350125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09-136-046-154 09-136-046-155 09-136-046-156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"Искаков Сагынтай"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630607300972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Вингардт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590528300298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09-136-046-106 09-136-046-107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"Алтын" Самаров Толеутай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780420301250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09-136-046-069 09-136-046-173 09-136-046-174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"Байсеитов 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740121300329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09-136-046-125 09-136-046-126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"Байсеитов Е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661118400928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09-136-046-081 09-136-046-082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"Байсеитов М.К "Байсейтов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661118400948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09-136-046-120 09-136-046-121 09-136-046-122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50264013137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09-136-046-252 09-136-046-253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"Ай-дос" Базылова Милана (Базылов 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800607400579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09-136-046-136 09-136-046-134 09-136-046-133 09-136-046-132 09-136-046-131 09-136-046-135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в виде ПТ "Досполов Казбек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60264012011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09-136-046-095 09-136-046-098 09-136-046-099 09-136-046-100 09-136-046-093 09-136-046-096 09-136-046-426 09-136-046-097 09-136-046-283 09-136-046-280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"Камыспаева 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661118400929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09-136-046-214 09-136-046-213 09-136-046-215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"МихалҰв А.Н." Михалев Николай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760517350252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09-136-046-220 09-136-046-223 09-136-046-191 09-136-046-193 09-136-046-165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"Мырзахметов Армия"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700223301126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09-136-046-083 09-136-046-084 09-136-046-245 09-136-046-250 09-136-046-249 09-136-046-251 09-136-046-246 09-136-046-247 09-136-046-248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Асемгуль (1) Ф/Х "Шоқан"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59030201152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09-136-046-168 09-136-046-268 09-136-046-269 09-136-046-270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А Ж Ф/Х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670417450127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09-136-046-184 09-136-046-185 09-136-046-186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"Ғасыр" Сыздыков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821025350452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09-136-046-091 09-136-046-092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"Таинбеков 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780725350297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09-136-046-197 09-136-046-195 09-136-046-196 09-136-046-206 09-136-046-194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"Алмас Кылыш" Айдынбек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910121350282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09136-046-270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"Шахметова Асемгуль"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860402450462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09-136-046-269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в виде ПТ "Досполов К.К." Досполов Куспек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60264012011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"Бондаренко А.Ю." Бондаренко А.Ю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"ШАНС" Гартман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Досполова Галия Ермековна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651022400201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09-136-046-271 09-136-046-273 09-136-046-275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Нурпейсов Карынбай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430505350156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09-136-046-127, 09-136-046-128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Рустембекова Лазат быв. Абильдинов Н.Д. " Нуркен"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710101350935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09-136-035-101 09-136-035-102 09-136-035-103 09-136-035-151 09-136-035-153 09-136-035-150 09-136-035-148 09-136-035-145 09-136-035-149 09-136-035-152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161164028840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09-136-035-040 09-136-035-041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Алиякпаров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440225300554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09-136-035-082 09-136-035-083 09-136-035-075 09-136-035-079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571010301746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09-136-035-204 09-136-035-205 09-136-035-254 09-136-035-255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"Толеген" Жилкенов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710405301751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09-136-035-038 09-136-035-039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Балтин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860524350509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09-136-035-017 09-136-035-018 09-136-035-019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"Балтин Канат" Балтин Жангельды Канатович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860524350509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09-136-035-182 09-136-035-020 09-136-035-021 09-136-035-022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"Асхат" Нуритдинов Максат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810210350295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09-136-035-176 09-136-035-174 09-136-035-178 09-136-035-173 09-136-035-175 09-136-035-177 09-136-035-170 09-136-035-187 09-136-035-172 09-136-035-185 09-136-035-226 09-136-035-227 09-136-035-228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Бектембеков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641209350365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09-136-035-191 09-136-035-192 09-136-035-193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Жакупов Ж.Б.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09-136-035-198 09-136-035-196 09-136-035-199 09-136-035-197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Жакупов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500617350055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09-136-035-026 09-136-035-027 09-136-035-028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"Қали" Жамбаев Т.К.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590510301220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09-136-035-157 09-136-035-158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620216450074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09-136-035-207 09-136-035-208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09-136-035-053 09-136-035-054 09-136-035-051 09-136-035-052 09-136-035-050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"Аманжол" Аманжолов Адил Аккошкарович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170964016687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09-136-035-234 09-136-035-235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К.А.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650209350126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09-136-035-209 09-136-035-220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Кандыбко Валентина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5807223001002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09-136-035-060 09-136-035-057 09-136-035-061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"Елхан" Жакупбекова Канагат.(Липчанский В.Н)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170764007819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09-136-035-236 09-136-035-237 09-136-035-238 09-136-035-239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"Байтуган-Агро" Ынтымаков Багдат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810918350591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09-136-035-073,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Маден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660628450441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09-136-035-251 09-136-035-250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Муканов Ерлан. "Муканова 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190264005987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09-136-035-085 09-136-035-087 09-136-035-171 09-136-035-244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Мухамедин К.Д.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700420350264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Нурхайдаров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580409300607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09-136-035-120 09-136-035-121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 "Маркеш" Нурхайдаров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560117300844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09-136-035-017 09-136-035-018 09-136-035-019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Орманбаев Аблай. КХ "Перизат"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220864008575,00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09-136-035-210 09-136-035-096 09-136-035-214 09-136-035-211 09-136-035-213 09-136-035-212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Сейдулиев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370120300355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09-136-035-138 09-136-035-139 09-136-035-140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Сурмило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540625301335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560926300367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09-136-035-141 09-136-035-142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Шалмаганбетова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341015401128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09-136-035-127 09-136-035-128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Шаяхметов Еркын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750609301577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09-136-035-245 09-136-035-249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Максут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600510350202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09-136-035-159 09-136-035-160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"Нұр" Актаева Асем Сериковна (быв.Шаяхметов Масигут)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550821301015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09-136-035-161 09-136-035-162 09-136-035-163 09-136-035-164 09-136-035-223 09-136-035-224 09-136-035-225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Шидербекова К.У.(2)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610806450061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Штоберт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660720301297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09-136-035-183 09-136-035-184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"Байтуған" Приб Константин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50364009985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09-136-035-246 09-136-035-247 09-136-035-248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Жилкенов Д.Е.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710405301751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09-136-035-189 09-136-035-195 09-136-035-188 09-136-035-194 09-136-035-186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Жолдыбаев Байкуат.Е.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600509350178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в виде ПТ "Аида" Жуматов Д.Б.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120364009980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09-136-046-165 09-136-046-166 09-136-046-167 09-136-046-168 09-136-035-233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"Шұнқыркөл" Касенов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640101310009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09-136-035-216 09-136-035-217 09-136-035-218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750825300388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09-136-035-104 09-136-035-105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"Бидайык" Нуритдинов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09-136035-043 09-136-035-045 09-136-035-046 09-136-035-047 09-136-035-048 09-136-035-049 09-136-035-122 09-136-035-123 09-136-035-124 09-136-035-129 09-136-035-244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"ТАБЫС" Бекмуханбетов Дулат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09-136-035-264 09-136-035-257 09-136-035-258 09-136-035-270 09-136-035-271 09-136-035-259 09-136-035-260 09-136-035-273 09-136-035-262 09-136-035-269 09-136-035-263 09-136-035-261 09-136-035-256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Каракасиди К.Ю.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860829350636.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09-136-035-240 09-136-035-241 09-136-033-469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в виде ПТ "Жана-Құрлыс" Аманжолов Мадьяр (быв.Интымаков Б.А.)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50864021457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09-136-035-229 09-136-035-231 09-136-035-230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Жолдыбаев Ерболат Сагындыкович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880417350997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09-136-035-229 09-136-035-231 09-136-035-232 09-136-035-230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"Сұнкар" Абишев Ерлан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220564042237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09-136-035-271, 09-136-035-273, 09-136-035-276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"ИСЛАМ" Едресов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ЛИ Г.Д.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"Скаков 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830610350095,00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"Бекарыс"Кульмаганбетов Виллер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2304644016642,00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"ЕРАЙДАР" Шулембаев Ерайдар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850913350660,00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09-136-035-282, 09-136-035-285, 09-136-035-288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"Шаяхметов Б.М." Шаяхметов Бауыржан Масигутович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850329350517,00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09-136-035-283, 09-136-035-286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МҰЗБЕЛ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"Науан"Ахметов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620218350269,00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09-136-015-039 09-136-015-040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"Бастенов" Бастенова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700923450077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"Вистерничан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561012300797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09-136-015-019 09-136-015-021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"Гарифзянов Р" Бастенова Диана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700923450077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09-136-015-016 09-136-015-017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"Глушко Д.Е." Глушко Вячеслав Владимирович.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820717350392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09-136-015-044 09-136-015-054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"Диана" Джакупов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590818350054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09-136-014-348 09-136-015-676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"Сулейменов Б.С."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600222300111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09-136-015-015 09-136-015-014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"Таттыбаева Т"Татыбаев Алибек Эксанович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740123350198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09-136-035-030 09-136-035-032 09-136-035-031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 Хачатрян Рафик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530904350388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09-136-015-036 09-136-015-037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Шидербекова К.У.(1)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610806450061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09-136-015-049 09-136-015-050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Глушко Владимир Дмитревич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560702300715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09-136-015-009 09-136-015-010 09-136-015-011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"Гараев З" Гараев Закарья Касимович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590620301139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09-136-015-012 09-136-015-013 09-136-015-045 09-136-014-340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"Белых" Белоцеркович Николай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ТАССУАТСКИЙ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Исатаева.Т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490320401877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09-102-035-057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"Акжолтай" Кайпышов.А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571001350468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09-102-035-098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Алишева Райса Байкеновна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160664011673.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09-136-056-022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490912350034.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09-136-054-043 09-136-054-042 09-136-054-044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Каржасов С.З(1)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671107302178.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09-136-056-003 09-136-054-065 09-136-056-010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Ж.С. "Маханова Ж.С."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600805450024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09-136-054-053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Шукембаева Ақкумис Айтжановна(быв.Мустафин 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440507350013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09-136-056-009 09-136-069-002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У.К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761207350247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09-136-054-062 09-136-054-008 09-136-054-045 09-136-054-046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841116351181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09-136-054-131 09-136-054-132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Хазизов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821028350865.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Ж" 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590807300276.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760706350428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Шокембаев Бейбит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570316302399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09-136-054-069 09-136-054-101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"Мейр-Дос" Толеубеков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841116351181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160264018081.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Ахмедия Дәрігер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740430399070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Досполова Галия Ермековна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6351022400201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09-136-054-071, 09-136-054-066, 09-136-054-016, 09-136-054-017, 09-136-054-018, 09-136-054-019, 09-136-054-020, 09-136-054-021, 09-136-054-022, 09-136-054-023, 09-136-054024, 09-136-053-386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"Досполов К.Е." Досполов Казбек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60264012011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09-136-054-071, 09-136-054-066, 09-136-054-016, 09-136-054-017, 09-136-054-018, 09-136-054-019, 09-136-054-020, 09-136-054-021, 09-136-054-022, 09-136-054-023, 09-136-054024, 09-136-053-386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Көбетей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Н(быв.к/х Абдрахманов 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760101351685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"Абильдин А" Абильдин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610101353671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09-136-026-089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"Абильсеитов 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560708350030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09-136-026-055 09-136-026-056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"Акилбеков Ж"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681015350090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Акылбеков 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620905301651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09-136-026-144 09-136-026-142 09-136-026-119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"Амирбеков К" Амирбеков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09-136-026-132 09-136-026-133 09-136-026-134 09-136-026-170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"Асанов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620320350015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"Макпал"Ашуов Кокан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480109350067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09-136-026-047 09-136-026-034 09-136-026-048 09-136-026-049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"Әділ" Абденов Ардак Есенжолович.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761213350420.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09-136-022-496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"Есенбек" Байболсын Есенбек (быв.Азирахметин)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530404350439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09-136-026-086 09-136-026-085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 Байкенов Тохтар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480301300490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09-136-026-044 09-136-026-045 09-136-026-046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590107350415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09-136-026-127 09-136-026-128 09-136-026-129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"Бейсембекова" Бейсембеков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160264005763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"Досполов К.К." Досполов Кусбек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620601300294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09-136-059-024 09-136-026-037 09-136-026-038 09-136-026-039 09-136-026-040 09-136-026-041 09-136-026-171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"Иманбаев М" Иманбаев Мейрхан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670418350037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"Картов Е" Картов Нариман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160764008101.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 Н "Калиеа А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"Алмас" Калиакпаров Нурлыбай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690321350122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09-136-026-059 09-136-026-058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"Кусаинов 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390910350419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"Мащжанов 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571015301486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09-136-026-059 09-136-026-058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"Елдос"Муканова Макпал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880422450702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09-136-026-155 09-136-026-036 09-136-026-167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Айтбай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570418350274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"Канжыгалы" Мусин Амирхан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790209302194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09-136-026-108 09-136-026-106 09-136-026-107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"Оразалина К" оразалина Каухар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600721300055.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Ш/Қ "Ниязов Болат Култасович" (быв.Ниязов Еркебулан)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720130300651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09-136-026-091 09-136-026-092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"Айдабол"Нурмагамбетов Гайни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670825300452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09-136-026-135 09-136-026-136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Сартаев Сержан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620624350335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Сенкулов 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690728350145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"Тойкенов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530515350452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09-136-026-011 09-136-026-012 09-136-026-159 09-136-026-160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"Аязбеков Р" Аязбеков Рыспай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571028350029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09-136-026-157 09-136-026-158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"Бекмурат" Жаппарханов К.Г.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490907301009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09-136-026-022 09-136-026-024 09-136-026-025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"Ричка Сергей"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870610350052.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09-136-026-162 09-136-026-163 09-136-026-027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"Жакенова 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611006450045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09-136-026-112 09-136-026-113 09-136-026-114 09-136-026-115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"Тушанов 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701020301690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09-136-026-120 09-136-026-121 09-136-026-122 09-136-026-123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"Шахаман" Муканова Корлан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670222400369.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09-136-026-166 09-136-026-165 09-136-026-164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Гульнар Жартаевна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660424401521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ШАХТЕРСКИЙ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"Талгат" Ахметов А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780503301281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09-136-019-030 09-136-019-031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"Нурболат" Аккоянов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830904350599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09-136-019-022 09-136-019-117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Каймолдин Ж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500916300936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09-136-019-009 09-136-019-010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Кенжекеева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Каржинбаева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690905450113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09-136-019-012 09-136-019-013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АХМЕТСКИЙ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"Бейсембаева К."Аубакиров Т.М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640613350120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09-136-021-099 09-136-021-164 09-136-021-083 09-136-021-081 09-136-021-087 09-136-021-097 09-136-021-086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К.К.(1)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790426350154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09-136-021-011 09-136-021-012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"Аубакиров 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430102350288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Бзаубаева Рабига 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460801401688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09-136-021-160 09-136-021-166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"АЗАТ." Рахимбекова Ж.К (быв.Еримова)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360309400763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09-136-021- 052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09-136-021-055 09-136-021-054 09-136-021-051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"Жапанов Ж.Е." Жапанов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370404300834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09-136-021-051 09-136-021-052 09-136-021-053 09-136-021-054 09-136-021-055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"Ахметова З.М."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580307450259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09-136-021-120 09-136-021-121 09-136-021-122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"Калиев Ж."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140764019798.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09-136-021-045 09-136-021-048 09-136-021-043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"Кугабаев Нурбол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860228350857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09-136-021-175 09-136-021-128 09-136-021-165 09-136-021-163 09-136-021-106 09-136-021-128 09-136-021-170 09-136-021-177 09-136-021-176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"Кугабаев Нуржан"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790317302220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09-136-020-694 09-136-020-695 09-136-021-075 09-136-020-848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"Жангир" Кугабаев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210964026832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"Цхай 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831006400639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"Мукажанов Б." Мукажанова Батырбека Куанышевича,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8204263580599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"Султан" (бывшая К/Х "Мухаметжанова С.К")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610127401716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09-136-021-132 09-136-021-133 09-136-021-134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"Оспанов К.Ж."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750701350459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09-136-021-020 09-136-021-019 09-136-021-018 09-136-021-049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"Оразалина Каукар"ШҚ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570820401832.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09-136-021-168 09-136-021-162 09-136-021-142 09-136-021-155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"Рахимбеков К.Г".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630624301001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09-136-021-057 09-136-021-058 09-136-021-059 09-136-021-060 09-136-021-061 09-136-021-056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Б.Ж.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"Бейсембаев С.Т."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620615301154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09-136-021-085 09-136-021-153 09-136-021-158 09-136-021-098 09-136-021-171 09-136-021-084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"Ардак" Ержуманов Сапар Мукашевич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491227300166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09-136-021-117 09-136-021-018 09-136-021-119 09-136-021-184 09-136-021-183 09-136-021-190 09-136-021-188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"ЖЕР" Жапанов Ж.Е.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131264000343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09-136-021-172 09-136-021-173 09-136-021-159 09-136-021-734 09-136-021-143 09-136-021-144 09-136-021-145 09-136-021-146 09-136-021-147 09-136-021-148 09-136-021-078 09-136-021-080 09-136-021-090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"Омарова А." Омаров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391020401550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09-136-021-067 09-136-021-064 09-136-021-063 09-136-021-062 09-136-021-194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"Жанболат" Шалабаева Гульназира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50364009975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09-136-021-123 09-136-021-124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Ф/Х "Кажы" Корабаев Рымбек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550505350055.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"Ефремов Алексей"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810504350878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"Титимов Аманбек"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840202350910.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"Кулахметова А.К" Кулахметова Айдана Кайратовна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990712000165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БАЛЫКТЫКОЛЬСКИЙ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Альтергот Е.С. (младший)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850706351257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09-136-059-021 09-136-059-022 09-136-059-023 09-136-059-036 09-136-059-037 09-136-059-038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Алинов К.О.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610218350128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Алия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790204401630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"Кенес" Беков С.Ж.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680726300314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09-136-059-043 09-136-059-013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710424300093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790206350227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"Лабазанова" Рахимбекова Тамила Ерболовна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10114650077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09-136-059-048 09-136-059-051 09-136-059-052 09-136-059-006 09-136-059-057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Досполова Г.К.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590101406769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09-136-059-020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Исжанова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371019400018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610501300279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Каржасов С.З.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09-136-059-001 09-136-056-004 09-136-059-003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"Манас" Кунанбаев М.Ж.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670703350204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510531350109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09-136-059-002 09-136-056-047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"Ныгметов А.С."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890330350517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Б.Д. КХ"Бірлік"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741109350095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09-136-059-064 09-136-059-066 09-136-059-018 09-136-059-019 09-136-059-041 09-136-059-042 09-136-059-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Ш.(1)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360101300766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Сакишева Б.С.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740203450406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09-136-059-039 09-136-059-040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"Әл-Қадір" Тусупов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09-136-059-015 09-136-059-016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"Кенсай" Тюмебаев Е.С.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440802300050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"Ислам" Бекежанов Галымжан(быв.Жанкобаева М.Ж.)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900108450325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Альтергот Сергей (старшии)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891026351250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Ж.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600106300359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Нариманова Роза Умиртаевна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620912450664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Ажмаганбетов Азамат Жуманалиевич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810918350591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"Елизовета"Грибоедов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800623301944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Досполова Галия Ермековна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651022400201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БАРШИНСКИЙ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Айнарбаев Иглик.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571006301308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09-136-079-020 09-136-079-067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Алибеков А..Е.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780905301574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09-136-071-036 09-136-071-037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Акпаров Кишипеил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660220350336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09-136-071-070 09-136-071-103 09-136-071-113 09-136-071-112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Аубакиров З.С.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601014301191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Ахметов Нурлан "Бекзат".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710803300945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09-136-071-028 09-136-071-029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Абдикаликова Г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401030450270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09-136-071-118, 09-136-071-114.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 -2" Абенов Н.К.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670926350366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"Базылов Д.О." Базылов Дюсмбай Оракбаевич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620908301411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09-136-079-161 09-136-071-069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Базылов Б 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601027350438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Байленов С.А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730715301295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Бегимова О 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790928400440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Билялов А кх"кыпшак".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930822350138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09-136-071-018 09-136-071-017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Бимендин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661123300523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Данияров Аскар Шакиржан.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301510012013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"Абикенов Т.Е. Абикенов Талгат Есимжанович (быв. Дангилова Ш .М.)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210464017805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"Жетписбаев".Жетписбаев Ерболат Култаевич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09-136-079-019 09-136-071-064 09-136-071-066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Жуанышбаев Т.О."Акбулак".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150464002174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09-136-079-021 09-136-071-038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Жуанышбаев Ж О "Қоғалы-көл".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Жумажанов Ж.К.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760206350300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09-136-071-053 09-136-071-054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Г . "Жомарт".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640508301260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09-136-071-019 09-136-071-020 09-136-071-021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Жунусов М.А ."Кулан".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701003300392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Жукен А .С "Есполай".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670223300902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"Исин Б.К." Исин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710210300258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09-136-071-016 09-136-071-075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Идрисов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780603301255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09-136-071-109 09-136-071-056 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740604300186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09-136071-130 09-136-071-131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Камалов Д.Н "Арман "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781224302325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09-136-071-030 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Кожахметов Т .Н "Мерей".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669042350246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09-136-071-060 09-136-071-061 09-136-071-062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Кужасарин Т.А. "Айдарлы".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730704301255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Мамбетов И.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700927300776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Муханалиев Боранбай.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Мерзасаринов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580701350393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"Ши" Мухаметжанов Думан.С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200864022616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Нуртазин Ермаганбет "Акдала".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760904350434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09-136-071-044 09-136-071-045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Нуртазина Орынтай "Найзагай".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471211400756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09-136-071-057 09-136-071-058 09-136-071-059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Рамазанов А 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750622350608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09-136-071-107 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Сарин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501020300561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09-136-071-066 09-136-071-065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Суюндиков М.Ж. "Мурат".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870714351373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"Қуыс" Тайсюганов Е .Р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641106350315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землепользование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Шардарбеков Ш.С.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620320266115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"Мухит".Толепбергенова Гульгайша (быв. к/х Кабылова)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530420450254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Бейсенбаев Аязби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741206301103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Тобагулов Муса. "Акпан".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691221350191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Нурсастов Кайролла Айтпаевич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641015350093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Абуов 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790625350126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"Кожакұл" Кошан Айгерим Шабатқызы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850618450306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Ержан Сагадатович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820303350460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"Ержан" Кулкаев Асығат Еликбаевич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560519350152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Бейсенбаев Гизат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900725351400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Нуртазин Ербол Камзеевич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720928300203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Акмолданов Жумажан Акмолдаевич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580606301267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Ильясов Канатбек Мерекевич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700619350018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ф/ш Капанов Аманжол Тулкибаевич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610201301553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"ЕРНАЗ"Акмолданов 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821110350197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"Аян" Искаков Берик Хафизович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220164020867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"ТАТУИН"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670117401524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09-136-071-134, 09-136-071-135, 09-136-071-139, 09-136-071-140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"Аширбекова Арнагуль Оразовна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730308400697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09-136-071-141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"DALA MEAT"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940210350497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09-136-071-142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"АКАН" Құлшығаш Ақансері Қайратұлы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940806301322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09-136-071-047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А.М. "Қарақойын"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890531350959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09-136-067-017 09-136-067-018 09-136-067-019 09-136-067-020 09-136-067-021 09-136-067-022 09-136-067-014 09-136-067-010 09-136-067-011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К.К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790426350154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09-136-067-012 09-136-067-013 09-136-067-015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"Даулен" Дауленов Б.Д.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631114300083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09-136-067-042 09-136-067-033 09-136-067-027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790630300474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650106300123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09-136-067-047 09-136-067-016 09-136-067-023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Д.С.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820810350863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Туспеков 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560430350019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09-136-067-046 09-136-067-049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Ш.Т. "Тонаша"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А.Б. ИП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920115350955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"Ж.Нурышев" Даулет Думан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200264032651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09-136-067-024 09-136-067-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Муса Еркинович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700202301924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Сабыржанова Айжан Баймуратовна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770304401849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КУЛАНУТПЕССКИЙ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Алиев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820703350257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Аубакиров Ахан "Талап".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540413300592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09-136-073-051 09-136-073-055 09-136-073-048 09-136-073-047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Боканов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740416301876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09-136-073-019 09-136-073-020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Даулетбаев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700510350293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09-136-073-010 09-136-073-011 09-136-073-012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"Кулан" Мырзабек Б (быв.Елубай Н.Д. "Арман")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190864018861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09-136-073-021 09-136-073-032 09-136-073-039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Манарбек."Кулан" (1).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09-136-073-016 09-136-073-017 09-136-073-018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Жапбасбаев Г.М.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700905301282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09-136-073-052 09-136-073-053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Ф/Ш "Каласов К.У." Каласов Еркебулан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480605300592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Каныкеев Е.А "Мейрам".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740703300249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09-136-073-036 09-136-073-005 09-136-073-004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ш/к Ахмеджанов Айдархан быв. Карбаев Ташим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09-136-073-006 09-136-073-008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Кулкаев А.Е. "Ержан".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560519350152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09-136-073-027 09-136-073-028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"Ғибрат" Сагынбеков Аби.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30910093344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Толеуов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720412300931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Тулепбергенов М.К. "Култума".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680720300506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09-136-073-038 09-136-073-014 09-136-073-060 09-136-073-061 09-136-073-062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"Бекжан" Карсабекова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520201450271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09-136-073-022 09-136-073-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Тусупов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761009350530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Шайхиденов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750920300196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Хамитов М. " Уш-Кора".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741107301422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09-136-073-044 09-136-073-045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Сагиндыков А.Е . "ADAL ONIM"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820613350139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Мухтар Толеубекович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Сағымбай Сағынтай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940826351173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ауылы" Тлеулесов Боранбек Оразұлы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491210131210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Ахметбекова Анипа Аужановна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581229400221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Авлияров М.А.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390101303022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09-136-077-059 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"Сарыозен" Абильдин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580327300057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09-136-077-044 09-136-077-027 09-136-077-028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Алдангаров А.М. "Байбол".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09-136-077-038 09-136-077-022 09-136-077-021 09-136-077-032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Бүркітбаев О "Береке".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460709350104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09-136-077-062 09-136-077-060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Ж.С. "Жетписбаев".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"Мухамеджан" Есмагамбетов С.Х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591117301216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09-136-012-006, 09-136-012-007, 09-136-012-008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Ибраев К.М. "Шерхан"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740901350147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09-0136-077-058,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"Нұрперзент" Шаймерденов М. Ж. (Сулеймен Б .З).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590912350025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"Сарсекеев Иса".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581120300173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09-136--077-332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Муханалиев Боранбай Касымбекович(1).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600123900057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09-136-077-019 09-136-077- 09-136-077- 09-136-077-025 09-136-077-026 09-136-077-085 09-136-077-084 09-136-077-063 09-136-077-064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"Ақжан" Утебеков Х.Б.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681121350097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09-136-077-061 09-136-077- 09-136-077-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Утебеков А.Б. "Жаксылык".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710804350104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09-136-077-017 09-136-077-018 09-136-077-042 09-136-077-031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Тажиханов К "ТАК" 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670401350113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09-136-077-045 09-136-077-043 09-136-077-051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Оспанов К.К. "Кайырлы" 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660714350103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09-136-077-046 09-136-077-033 09-136-077-034 09-136-077-035 09-136-077-039 09-136-077-012 09-136-077-013 09-136-077-014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Шайков С.Л.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700809301667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09-136-077-023 09-136-077-024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Н.К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790808350110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Абаков Р.Ш.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911212350884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Габдолла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670808350265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Мереке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760308350533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Муханалиев Беймбет Касымбекович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650710301200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Медет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900207350357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"Махамбет" Абдыкалыков Айдос Абдыкалыкович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820325350163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"Муханалиев Б.К." Муханалиев Боранбай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ф/ш Шуиншалин Уалихан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751021301388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ф/ш Набиуллин Темирхан Валиуллаевич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920801351279,00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ф/ш Узбаев Канат Вагонбаевич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870212350118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Айтилеуова Таубажана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740326301173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Алдонгаров Жарбол 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730326350487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Ишанова Айыпа Далабаевич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730120350398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Карабалина Нурлана Шаяхметович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920528350178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Кусаинова Сейткали Байжикенович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591208300272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СОНАЛИНСКИЙ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Ермуханов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900928350951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Абдыкалыков 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620807350301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09-136-075-032 09-136-075-024 09-136-075-025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 -2" Абенов Н.К.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670926350366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К.К (2).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790426350154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09-136-075-030 09-136-075-031 09-136-075-052 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Алшинбаев У.К.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Алшинбаев Д.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851020350788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Аханов Д.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760226300938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Бимендин М.Х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661123300523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Бимендина А.К. "Бимендина 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170864034403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"Соналы" Данияров Т.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470520300231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Жакенов М 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831005350564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Жакенов Б.Н.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700312350118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550329300131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Т. "Мерей".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690423500246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Сарсекеев 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730603350234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09-136-075-060 09-136-075-061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Сарсекеев Ж.Т.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600509350188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09-136-075-015 09-136-075-028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"Саутжан Мади" Тасыбеков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701013300081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09-136-075-010 09-136-075-011 09-136-075-027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"Косарал" Тугелбаев К.Б.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640601350323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Тугельбаев Е.Е.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770905302035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Шонбаев А 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891022351586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"Кажы" Корабаев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200764003715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"Нүсырқан" Нүсырқан ұлы Еркін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671110302491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"Мусаев О" Мусаев Оразак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480715300808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ф/ш Малыбаев Куаныш Аскербекович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780412300922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Кожахметова Алмагуль Жолымбетовна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720913350089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Тайжанов Жанболат Исатаевич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890315351695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Бимендин Бауыржан Ауезханович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881216350759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Искаков Нурсултан Асылханович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911024351355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Касимов Казбек Каскинович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480417300729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ТАЛДЫСАЙСКИЙ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Масабаев А.К. "НУР".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660731300873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09-136-069-048 09-136-069-049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Мустафин О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660422300176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Муханалиев Б.К.(2).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09-136-069-031, 09-136-069-251.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"Жаксы-КОН" Масабаева Ляззат.(быв.Садыков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730626450286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Ш/К Саметова Курма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550411400232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09-136-069-058 09-136-069-057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М. "Шубарколь" (2).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590823300253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Жаров Б.К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690617350111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Тукебаева Кулшария Турсымбаева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580322400323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Мадьяр Омиржанович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880517350158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администрация ШУБАРКОЛЬСКАЯ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09-136-082-026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590823300253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09-136-082-300 09-136-082-041 09-136-069-061 09-136-082-009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771010300978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09-136-082-004 09-136-082-005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710730350310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К И "Мырза"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690104301530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09-136-064- 09-136-064- 09-136-064- 09-136-064-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М. "Шубарколь"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590823300253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СОНАЛИНСКИЙ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Aiten Bas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230540036005,00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ЖАРАСПАЙСКИЙ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"ЖАНТӨРЕ-2020"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211040018276,00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"Жер ырысы"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230340027970,00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Жигер-2008"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08074019496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Жандос-2017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170540031952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Bayir agro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190540001313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"РАХМАН - 1995"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230140000743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09-136-077-106, 09-136-077-107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Жер-2050"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230140006702,00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"Боранбай"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210640040033,00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09-136-077-098, 09-136-077-125,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"Байузак"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230240017692,00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09-136-077-122, 09-136-077-123, 09-136-077-124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"АСТАНА-КАНТРИ плюс"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09-136-075-040 09-136-075-017 09-136-075-058 09-136-075-035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"АСТАНА-КАНТРИ плюс"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111040006251,00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09-136-075-034 09-136-075-037 09-136-075-044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ARGYN 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201140030376,00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09-136-075-021 09-136-075-022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-2030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300800000827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ауылы 2030"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09-136-069-052 09-136-069-050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"Боранбай"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210640040033,00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"Atlas Corp"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200540014990,00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09-136-069-320,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 Zhas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181140018310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АЛТАЙ-ӘЙТЕЙ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230640002689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09-136-073-059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Жанбобек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09-136-067-040 09-136-067-039 09-136-067-041 09-136-067-009 09-136-067-028 09-136-067-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даласы 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"Qazanat pro"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220840019827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09-136-067-063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"Qazanat pro"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220840019827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"КҰЛАН 2021"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210240038314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09-136-067-051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АЛТАЙ-ӘЙТЕЙ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230640002689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09-136-067-050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Броккер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09-136-071-136, 09-136-071-170, 09-136-071-171, 09-136-071-123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даласы 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09-136-071-147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"ТОЛЕШ"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220540024733,00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09-136-071-146, 09-136-071-138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"Боранбай-1960"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210640040033,00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09-136-071-160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"KAZ AGRO 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190340013 732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09-136-059-078 09-136-059-076 09-136-059-075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Ахметауыл-2030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09-136-021-149 09-136-021-154 09-136-021-050 09-136-021-031 09-136-021-032 09-136-021-033 09-136-021-023 09-136-021-022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980940004384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09-136-021-061 09-136-021-035 09-136-021-028 09-136-021-036 09-136-021-037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 Батыр ЖШС (бывши "Sanai-Неруд" - ЖШС)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140840019929,00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"Оразалин - 2030"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220940014700,00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09-136-021-130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ЖШС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010440006351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09-136-019-020 09-136-019-019 09-136-019-018 09-136-019-042 09-136-019-016 09-136-019-015 09-136-019-014 09-136-019-011 09-136-019-004 09-136-019-005 09-136-019-006 09-136-019-007 09-136-019-008 09-136-019-027 09-136-019-028 09-136-019-048 09-136-019-029 09-136-019-046 09-136-019-047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981240003829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09-136-026-073 09-136-026-074 09-136-026-151 09-136-026-077 09-136-026-152 09-136-026-153 09-136-026-063 09-136-026-064 09-136-026-065 09-136-026-067 09-136-026-068 09-136-026-069 09-136-026-070 09-136-026-071 09-136-026-141 09-136-026-143 09-136-026-145 09-136-026-104 09-136-026062 09-136-026-161 09-136-026-174 09-136-026-175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ЖШС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00340007037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09-136-026-052 09-136-026-051 09-136-026-078 09-136-026-079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Хайр-Агром ЖШС (быв. ТОО Нура-Астык-2005)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220540038496,00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 ЖШС(1)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990340005005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09-136-054-006 09-136-054-007 09-136-054-008 09-136-054-009 09-136-054-010 09-136-054-011 09-136-054-012 09-136-054-013 09-136-054-014 09-136-054-025 09-136-054-026 09-136-054-027 09-136-054-028 09-136-054-029 09-136-054-016 09-136-054-017 09-136-054-018 09-136-054-019 09-136-054-020 09-136-054-021 09-136-054-022 09-136-054-023 09-136-054-024 09-136-054-068 09-136-054-071 09-136-056-066 09-136-056-013 09-136-053-586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Аргос- СОК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Отқанжар ЖШС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020340007615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"Агро-Темай" ЖШС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120240024356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 и 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190740010742,00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 Nur-Company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190440002493,00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 Азия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220640008616,00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АЛМАТ-К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231140000825,00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09-136-042-213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"Жулдыз КП"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731012350165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09-136-064-037 09-136-064-038 09-136-064-039 09-136-064-040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2015" ЖШС(земли гос.запаса)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"ТОКА КZ" ЖШС(быв. к/х Мукашева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160940007833,00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"Ырыздық-К"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200940011297,00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 - НС"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120240003997,00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09-136-064-018 09-136-064-046 09-136-064-050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990340005005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"РостАgro Group" (ЖусуповД.Е.)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170740016543.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09-136-004-052 09-136-004-054 09-136-004-056 09-136-004-061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050140015773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09-136-004-033 09-136-004-034 09-136-004-086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"SADA GROUP"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190240000747,00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010440006351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09-136-009-022 09-136-009-019 09-136-009-020 09-136-009-026 09-136-009-027 09-136-009-078 09-136-009-028 09-136-009-058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990340001756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09-136-009-015 09-136-009-016 09-136-009-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Карой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09-136-009-072 09-136-009-006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 и С 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190740010742,00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09-136-009-094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040740006685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09-136-039-108 09-136-039-176 09-136-039-177 09-136-039-178 09-136-039-179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Ес-Даулет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301200016560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-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130540024427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09-136-039-172 09-136-039-173 09-136-039-174 09-136-039-212 09-136-039-213 09-136-039-076 09-136-039-077 09-136-039-078 09-136-039-079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"DN Group 777 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180340008714.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09-136-039-237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ЖШС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АЛМАТ-К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231140000825,00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09-136-039-248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990340010983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09-136-052-159, 09-136-052-160, 09-136-052-163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"Аргос"СӨКЖШС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"ТАS-2004"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040140003837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09-136-052-056, 09-136-052-057, 09-136-052-075, 09-136-052-148, 09-136-052-052, 09-136-052-040, 09-136-052-161, 09-136-052-162, 09-136-052-174,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"BAITAQ OLKE"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210340024516,00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"Альдеран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"Берекет-Б"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230840009623,00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09-136-052-143, 09-136-052-145, 09-136-052-082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155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240440014697,00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231240011676,00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09-136-052-047, 09-136-052-039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НУР-АСТЫК- 2030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220740036249,00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 -Астык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230540000689,00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-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130540024427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09-136-044-169 09-136-044-168 09-136-044-174 09-136-044-178 09-136-044-026 09-136-044-170 09-136-044-025 09-136-044-171 09-136-044-180 09-136-044-181 09-136-044-175 09-136-044-173 09-136-044-176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"Карагандинский мелькомбинат"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20740004219,00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09-136-044-177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ЖШС(3)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00340007037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09-136-037-018 09-136-037-060 09-136-037-019 09-136-037-069 09-136-037-067 09-136-037-036 09-136-037-037 09-136-037-038 09-136-037-039 09-136-037-040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Отқанжар ЖШС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020340007615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09-136-013-026 09-136-013-027 09-136-013-028 09-136-013-005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-Астык-2005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09-136-017-040 09-136-017-041 09-136-017-065 09-136-017-066 09-136-017-075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Шахтерское ЖШС (1) повтор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09-136-017-083 09-136-017-084 09-136-017-093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"Агро-Темай" ЖШС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120240024365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- 2030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220740004260,00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"Үлан ЕЛ"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190640010808,00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09-136-017-064, 09-136-017-067, 09-136-017-068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09-136-015-038 09-136-015-033 09-136-015-034 09-136-015-035 09-136-015-005 09-136-015-006 09-136-015-023 09-136-015-025 09-136-015-026 09-136-015-027 09-136-015-028 09-136-015-029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1 037 389,0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 ие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Плоадь общественных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2 538 711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Акмешит"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Ақмешіт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Жараспай"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Жараспай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Жараспай"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Жараспай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Жанбобек"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Қаракоин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Изенда"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Кенжарық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Изенда"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Кенжарық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Изенда"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Кенжарық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Баршын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Баршын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Баршын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Баршын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Кертинди"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Кертинди"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Кертинди"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Кертинди"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Кертинди"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Кертинди"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Заречное"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Ткенекти"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Куланутпес"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Құланутпес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Куланутпес"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Құланутпес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Куланутпес"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Құланутпес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Куланутпес"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Құланутпес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Тассуат"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Кобетей"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Кобетей"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Кобетей"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Кобетей"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Кобетей"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Кайнар"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Тассуат"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Музбел"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Жанбобек"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Карароинсий с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Жараспай"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Жараспай"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Шахтерское"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Шубарколь"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Баршын"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Кобетей"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Шахтерское"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Талдысай"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Карой"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Акмешит"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К.Мынбаева"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Соналы"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Куланотпес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Куланотпес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Куланотпес"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Куланотпес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Байтуған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Байтуған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Байтуған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Байтуган"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Байтуған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природных кормовых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угодий с приуроченностью их к рельефу, почвам. Название прочих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холоднополынные на каштановых среднемощных рыхлопесчанных почвах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пырей ползучий, полынь холодная)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полынь черная)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почвах. а) австрийскополынно-пырейная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пырей ползучий)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Холоднополынно- дерновиннозлаковые на каштановых среднемощных легкосупесчаных почвах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овсяница бороздчатая, тонконог тонкий)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Дерновиннозлаково-вострецово-холднополынные на лугово- каштановых среднемощных супесчаных почвах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полынь холодная, овсяница бороздчатая,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на лугово- каштановых среднемощных легкосупесчаных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полынь холодная,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А –на лугово-каштановых среднемощных супесчаных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холодная,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Б –насолонцах лугово-каштановых. а) полынно злаковая (полынь австрийская, полынь Шренковская, овсяница бороздчатая, пырей ползучий)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пойменных луговых каштановых почвах (осока острая, осока стройная)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Ситниково-злаково-разнотравные на пойменных луговых каштановых почвах (ситник Жерара, пырей ползучий, вейник наземный, солодка уральская, подорожник солончаковый)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Злаково-чернополынные на лугово-каштановых среднемощных супесчанныха) полынно злаковая (вострец вевистый, овсяница бороздчатая,полынь черная)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Пырейно-осоково-разнотравные на пойменных луговых каштановых почвах (пырей ползучий, осока ранняя,солодко уральская, подмаренник бореальный)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Вейниковые на лугово-каштановых легкосуглинистых (вейник наземный)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Бескильницево-комфоросмовые на солончаках лугавых (бескильница тончайшая, камфоросма Марсельская)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А – на каштановых среднемощных супесчанных почвах. а) злаково-полынная (овсяница бороздачатая, пырей гребневидный, полынь австрийская, полынь Шренковская)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а) житняково-полынная (пырей гребневидный, полынь австрийская, полынь холдная)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б) полынно-пырейная (полынь австрийская, полынь Шренковская, пырей ползучий)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в) злаково-австрийскополынная (пырей гребневидный, костер безостый, полынь австрийская)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В – на каштановых среднемощных легкосуглинистыйх почвах. а) житняково-австрийскополынно-люцерновая (пырей гребневидный, костер безостый, полынь австрийская)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тысяч гектаров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2,4816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4,0326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6,6176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5,0666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3,8258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3,5156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6,5,0-9,0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на территории Нуринского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 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 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Заречное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050664007593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"Ак-Маржан"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090764016206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"Сары-Арка"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110764002351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ПТ "Кинерал"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"Табыс"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630902300897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"Акупов А.С."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161264020787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"Акупов А.С."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780504300615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050460005052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ПТ "Е.Шортанов"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090564016813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"Нур-Бидай"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050264009416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"Мельничук"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590903350264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"Мусапиров 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600715350207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"Ергали"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Кобетей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580101351855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Амирбеков К.Б.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480301300490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600721300055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Досполов К.Е.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620905301651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О.Е.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790209302194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630406350084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190164018053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Ричка С.Н.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210264012311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Тущанов Е.Р.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590101406769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Досполова Г.К.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Шубарколь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п.Шубарколь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"Шубарколь"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Акмешитский с/о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631231300436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"Жумабай"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560827300656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"Кадиров"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680319450047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Лабазанова"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640901300902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"Муханов"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790127302565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"Адилжан."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050364010582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ПТ "Нура Кантай"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060864022625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"Ныгметова 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530522300365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"Намыс"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"Аукенов"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"Кобыкол"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660405450143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"Шыныбеков 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621107450096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"Смагулова 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680329300900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"АкановМ"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600229450271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870226350997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"Катпин"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660923301469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"Ахметов"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660202301479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"Жексенбі"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"Бекзат"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490422301012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"Бірлік"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"Мажен"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771115300860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"Нұрәбіл"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160664011673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"Айдабол"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190264022342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"Хазизов Б."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841116351181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"Мейр-Дос"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671207401229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761207350247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"Мустафин У.К."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490912350034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"Даиров К.М."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2305640179810001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"Маханов Б.А."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760706350428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"Сатжанов Т.С."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740430399070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"Тулпар"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160264018081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 село 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671107302178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"Каржасов С.З."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Мұзбел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620218350269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160164019908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"Гарифзянов Р.Р."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050364008322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"Гараев 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820717350392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"Глушко Д.Е."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600222300111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Б.С"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740123350198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"Таттыбаева Т.М."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530904350388.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230464010019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"Шидербекова К.У."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210664017555.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"Белых"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Шахтерское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830904350599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"Нурболат"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690905450113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"Енбек"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Карой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"Бахтияр"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Айдикенов Каиркен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"Приб И.В."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 Ирина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"Арман"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Тютебеков Дулат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Баршино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401030450270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Абдыгаликова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820303350460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571006301308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Айнарбаев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601014301191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730715301295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790928400440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930822350138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170864034403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Бимендина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190764014756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150464002174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670223300902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760206350300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180164028514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780603301255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700619350018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710210300258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220164020876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740604300186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170164032411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160464006461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690423350246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850618450306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Кожакул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730704301255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700927300776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И.О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200864022616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720928300203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760904350434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дала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471211400756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с.Баршино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750622350608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670808350265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Сержанов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641106350315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Тайсюганов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691221350191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Тобагулов М.А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750413350087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М.О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780905301574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А.К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741206301103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Аязби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900725351400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660507300161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Шардарбеков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821110350197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Акмолданов Д.Ж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661123300523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641015350093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Нурсатов К.А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Жараспай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190664019674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"Ашанбаев"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"Абильдин"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707721350104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Каражигитов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690509350035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Исламбек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851230350839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Кужуханов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210264022428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Аюпов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1104001827600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Жантөре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Байтуган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571010301746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КХ"Альшиьбаев А.Ш."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540625301335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КХ"Сурмило Н.А."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741010301594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КХ"Алиякпаров 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641209350365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КХ"Бектембеков К.К."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170464009814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"Жакупов Ж.Б."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660628450441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"Маден 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190264005987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"Муканова Ажар"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200264013566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860524350509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"Балтин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491106450041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"Нуркен"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160164009970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"Толеген"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230464024940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"Азамат"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720407400326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"Елхан"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191064001890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"Табыс и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560117300844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"Маркеш"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220864008575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"Перизат"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170964016687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580409300607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"Нурхайдаров 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640101310009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"Шұнқыркөл"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220564042237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"Сұнкар"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161164028840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"Абишев Бейсен"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700420350264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"Мухамедин К.Д."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Корганжарский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610603300957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Алтын дәуір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210164017051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Дымнич А.П.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111164017468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Жусупов Е.Л.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050364017084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Шахметов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160564004578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Шахметов 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920129350892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Нурислам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150464019194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Собора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600907301579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Букеров Б.Т.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551001402292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Смаилов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с.о.Балыктыколь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810918350591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"Ажмаганбетов"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610218350128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"Алинов"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200264013576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Алтергот"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850706351257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"Альтергот"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790204401630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"Ахметова"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790206350227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"Байболсын"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191264015085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пт "Ислам"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680726300314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Кенес"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710424300093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"бижанов"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800623301944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Елизавета"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5901014067690001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"Досполова"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781214300453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"Ерсайн"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6711073021780001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Каржасов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670703350204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"Манас"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610501300279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"Кусаинов"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010114650077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фХ"Лабазанов"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510531350109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"мукашев"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6209124506640001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"нариманова"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890330350517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КХ"Ныгметов"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741109350095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"Бирлик"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780518350192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"Сейткалиев Шеру"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ФХ"Алкадыр"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920829350789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С.o Талдысай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630629450083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"Айымгүл"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660731300873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6604223001760001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"Мустафин 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7306264502860001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"Жақсы-көң"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550411400232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"Саметова"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6001293000570002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"Муханалиев"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6403143002080001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"Жұлдыз"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880517350158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"Бектемиров 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Соналы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881213351324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"Тасболатов Б.Т."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701013300081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"Саутжан Мәди"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620807350301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"Абдыкалыков 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140764017860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"Сарсекеев Ж.Т"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200664027709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"Қос-Арал"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730603350234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"Сарсекеев Д.Т"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700312350118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"Байтемеш"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900928350951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"Ермуханов А.Т."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2206640088450005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"Акимжанов К.К."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6709263503660001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891022351586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"Шонбаев А.Т"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851020350788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"Алшинбаев.Д.Т"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"Алшинбаев У.С"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831005350564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К/Х"Жакенов М.Ж"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1708640344030001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К/Х"Бимендина А.К"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770905302035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К/Х"Тугельбаев Е.Е"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2007640037150001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"Қажы"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671110302491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"Нұсырқан"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"Мусаев.О"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Кулан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050664007593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090764016206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"Акимжанов К.К."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110764002351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"Үміт"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"Канафин Ержан Кайргельдинович"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630902300897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"Мусаев О."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161264020787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"Кыстаубай"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780504300615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"Смагулов 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050460005052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"Бахтияр"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050460005052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"Абдыкеров Н.А"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050460005052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"Аружан"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Ахмет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131264000343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"Жер"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050464005440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"Омарова.А"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640613350120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"Азат"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810504350878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"Ефремов.А"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840202350910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"Титимов.А"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800811450217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ФХ"Науша Батыр"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790317302220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"Кугабаев Нуржан"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860208350757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"Кугабаев Нурбол"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830102350836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КХ"Бзаубаева 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680307450259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"Ахметова.З"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150564003667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"Бейсембаев.С"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"Бейсембаева.К"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"Оразалина.К"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491227300166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"Ардак"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630624301001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"Рахимбеков.к"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200764003715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"Кажы"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Индустриальный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641119350346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Полеводин.Е.Н.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800308350018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Дугаров Б.А.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741219300780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Доцюк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211264003692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Сулейменов.Н.Х.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711017350119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"Смагулов Т.Б.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611129300577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"Эргардт Ю.Г. 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780504300615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"Сокол"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130540024427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ТОО"Тассуат-Агро"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590509301343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"Горбунов В.С."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930927351395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"Вольф И.И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910402451294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"Арзакулова Г.Д."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Куланутпес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 Оним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Ахметбекова А.А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Құлтума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Жапбасбаев Г.М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С.К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Боканов А.К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Қ.К.Түсіпов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Шайхиденов К.К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Сағымбай С.А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М.Т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А.К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Кенжарык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230564017981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Маханов"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660907301213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"Кадирганбеков"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470614350020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740511301317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"Саябек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570316302399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"Шокенбаев"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710524301614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"Алибеков"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190664004903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"Алишахманов"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870408350400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"Қыпшақ"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180464014397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ФХпТ "Нұр"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Кызылтальский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700604350165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761026350167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030306551640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661123300365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701024300367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Бажаев С.К.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660609300939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641017301452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Е.Ж.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741211350248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740121300329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780827300845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Бабылбеков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800607400579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Базылова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890502350396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590528300298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Вингардт В.Х.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740508401288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Гартман И.К.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751115301189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Гартман В.И."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60264012011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Досполов К.Е.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710424300013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Жумадильдин А.И.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620403301038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Журтболов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910402451294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Каимбекова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661118400929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Камыспаева Ж.С.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960312351077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Ибрахимов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710305301689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 К.Т.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420101420989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Ихласов Ж.О.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630607300972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790928401588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Кульжанова Н.К.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620403301038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800215302479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450917300335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Кутжанов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720908350270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С.Т.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620407300844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660518300280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59030201152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 О.М.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480408300786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890921350999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Малибаев Н.Д.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760517350252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 Н.А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830113350132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750924300366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630520301819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М.У.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700223301126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620912450664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Нариманова Р.У.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801220301094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Пшенбаев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731203401409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Раскоп Т.И. 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670417450127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А.Ж.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620912450664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780420301250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Самаров Т.Т.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621214301093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О.Ш.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561112301035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650614300324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Д.К.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821025350452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821127350318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501103350221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Тайнбеков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Б.У.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Тайнбеков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Толеутаев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740608301403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600217350130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Т.Ж.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860402450462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с.о.Егінді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550102350143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Абинасиров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550215402164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АХАНТАЕВА А.Т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230664008381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050364015860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Бастенова Б.Е.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640414401395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821011450145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230364036514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Брехунец С.Е.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830114351106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Брехунец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540424400192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Досмаганбетова 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940118350403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Е.Е.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020314551711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Ержуманов Р.Т.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8704193513160001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570329401308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З.З.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180564024179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Ишанкулов С.Е.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890228351256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Капашов Ж.Ж.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230464003422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210264028477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 Д.В.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230464003145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 И.А.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620410400084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160364004977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210564034056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Н.Х.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230364036198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Мыктыбаева Б.К.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160864003601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Д.В.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050464024635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160164019908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Д.М.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230364018992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 О.И.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Кобетей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Шубарколь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Акмешитский с/о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Заречное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C.Заречное КФХ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Шахтерское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Музбел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Баршино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Жараспай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Байтуган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Корганжарский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Кулан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Ахмет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Индустриальный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С.Талдысай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Кызылтальский с.о.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Кызылтальский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Жанакұрылыс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район,село Куланотпес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район,село Куланотпес,отд. Кыстаубай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Кенжарыкский с.о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Кертенди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Типовому плану по управлению пастбищами и их использованию </w:t>
            </w:r>
          </w:p>
        </w:tc>
      </w:tr>
    </w:tbl>
    <w:bookmarkStart w:name="z3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пастбищ по календарным дням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стравливания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Календарные сроки стравливания по циклам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– 10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августа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– 10 сентября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– 10 октября</w:t>
            </w:r>
          </w:p>
        </w:tc>
      </w:tr>
    </w:tbl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продуктивности пастбищ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использования начало - 5 мая, конец – 10 октября.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дней выпаса – 180 дней.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стада: крупный рогатый скот, мелкий рогатый скот, лошади.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табунных хозяйствах мясного направления, имеющих равнинный рельеф пастбищ: обычная численность табунов 100–150 маток с молодняком.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живая масса одной головы лошади может варьироваться в зависимости от породы: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лошадь типа жабе. У жеребцов — до 500 кг, у кобыл — 460 кг.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породы:мугалжарские — 330 кг на одну кобылу;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кушумские — 319 кг; 2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казахские типа жабе помеси с донской — 270 кг, с рысистыми — 258 кг.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живая масса одной головы КРС 305 килограмм: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привес одной головы КРС - 90 килограмм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кормов в сельхозпредприятиях по состоянию на 1 января 2025 года всего кормов в переводе на кормовые единицы 9035,2 тонн,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на 1 голову в переводе на условный крупный скот 5,6центнеров кормовых единиц.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воды сельскохозяйственными животными: КРС- 55 л. на голову в сутки, МРС-8 л. на голову в сутки, Лошади -50 л. на голову в сутки.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Балыктыколь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4671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708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Балыктыколь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Баршино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1242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6708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Баршино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Кулан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пастбищ,в том числе сезонных, объектов пастбищной инфраструктуры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Кулан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Жараспай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3670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Жараспайском сельском округе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Заречное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3213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6708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Заречное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Акмешитского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33528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Акмешитском сельском округе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Индустриальный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34544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6708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57"/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Индустриальном сельском округе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Кенжарыкского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33020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6708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69"/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Кенжарыкском сельском округе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Карой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35306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81"/>
    <w:bookmarkStart w:name="z19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Карой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32893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Егінді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31369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6708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Егінді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Каракоин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3149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пастбищ,в том числе сезонных, объектов пастбищной инфраструктуры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6"/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Каракоинском сельском округе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Корганжарского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3187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8"/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Корганжарском сельском округе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Куланутпес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31369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0"/>
    <w:bookmarkStart w:name="z24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Куланутпеском сельском округе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Кызылтал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28194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670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42"/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Кызылтальском сельском округе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Байтуганского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3162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3660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Мұзбел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32258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64"/>
    <w:bookmarkStart w:name="z27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Мұзбел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35560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Сарыозенского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36576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77"/>
    <w:bookmarkStart w:name="z28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Сарыозенском сельском округе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Соналы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30861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6708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89"/>
    <w:bookmarkStart w:name="z29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Соналы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Ахмет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32512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6708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01"/>
    <w:bookmarkStart w:name="z31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Ахмет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Талдысайского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3657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13"/>
    <w:bookmarkStart w:name="z32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Талдысайском сельском округе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35179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Тассуатского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35052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26"/>
    <w:bookmarkStart w:name="z33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Тассуатском сельском округе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Кобетей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33274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38"/>
    <w:bookmarkStart w:name="z34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Кобетей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Шахтерского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33401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50"/>
    <w:bookmarkStart w:name="z36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Шахтерском сельском округе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Шубаркольского поселкового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3695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62"/>
    <w:bookmarkStart w:name="z37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Шубаркольском поселковом округе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Нура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пастбищ,в том числе сезонных, объектов пастбищной инфраструктуры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72"/>
    <w:bookmarkStart w:name="z38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Нура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39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 Нуринского района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6 в соответствии с решением Нуринского районного маслихата Карагандинской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сельскохозяйственного животного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Ковылково-типчаково- кустарниковые местами с полынью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 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