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4e5ad8c" w14:textId="4e5ad8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Нуринскому району на 2025-2029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Нуринского районного маслихата Карагандинской области от 21 ноября 2025 года № 190.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15)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статьи 6 Закона Республики Казахстан "О местном государственном управлении и самоуправлении в Республике Казахстан", с подпунктом 1)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статьи 13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апреля 2020 года № 145 "Об утверждении Типовых правил выпаса сельскохозяйственных животных" 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29 июля 2024 года № 263 "Об утверждении типового плана по управлению пастбищами и их использованию", районный маслихат 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Нуринскому району на 2025-2029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вступает в силу по истечении десяти календарных дней после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Нуринского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К. Жунусбеков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решению Нуринского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"21" ноября 2025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190</w:t>
            </w:r>
          </w:p>
        </w:tc>
      </w:tr>
    </w:tbl>
    <w:bookmarkStart w:name="z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Нуринскому району на 2025-2029 годы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Нуринского района и их использованию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4-1)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6 Закона Республики Казахстан "О пастбищах" (далее – Закон) и </w:t>
      </w:r>
      <w:r>
        <w:rPr>
          <w:rFonts w:ascii="Times New Roman"/>
          <w:b w:val="false"/>
          <w:i w:val="false"/>
          <w:color w:val="000000"/>
          <w:sz w:val="28"/>
        </w:rPr>
        <w:t>подпунктом 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3 статьи 16 Закона Республики Казахстан "О государственной статистике".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Нуринском районе имеются 23 сельских и 2 поселковых округов.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пастбищных угодий в Нуринском районе составляет 4 033 430 гектар, из них у землепользователей 1 698 847 га, земли населенных пунктов – 379 959 га, отгонного пастбища- 202 795 га, земли заповедной зоны 241 596 га, земли несельскохозяйственных объектов 4 273 га и земли запаса 1 708 755 га.</w:t>
      </w:r>
    </w:p>
    <w:bookmarkEnd w:id="7"/>
    <w:bookmarkStart w:name="z14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населения – 21 942 человек.</w:t>
      </w:r>
    </w:p>
    <w:bookmarkEnd w:id="8"/>
    <w:bookmarkStart w:name="z1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Районный центр - поселок Нура. Расположен 205 километр к северо-западу от города Караганды.</w:t>
      </w:r>
    </w:p>
    <w:bookmarkEnd w:id="9"/>
    <w:bookmarkStart w:name="z16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 резко континентальный и крайне засушливый, с засушливым летом и холодной, снежной зимой. Среднегодовая температура — 3,5 °C. Среднегодовое количество осадков — 318 мм. Лето тҰплое и засушливое, и, несмотря на это, большинство атмосферных осадков выпадает в тҰплый период (апрель-октябрь). Летом возможны пыльные бури. Наиболее тҰплый месяц — июль, его средняя температура — 20,8 °C. Наиболее холодный месяц — январь с температурой -14,2 °C. Устойчивый снежный покров держится с конца октября по начало апреля. Средняя скорость ветра — 3,4 м/с.</w:t>
      </w:r>
    </w:p>
    <w:bookmarkEnd w:id="10"/>
    <w:bookmarkStart w:name="z1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Численность крупного рогатого скота скота по состоянию на 1 января 2025 года насчитывается 44985голов, из них коров 25 161голов, мелкого рогатого скота 71 279 голов, 57 976 голов лошадей.</w:t>
      </w:r>
    </w:p>
    <w:bookmarkEnd w:id="11"/>
    <w:bookmarkStart w:name="z1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разработке Плана учитывались:</w:t>
      </w:r>
    </w:p>
    <w:bookmarkEnd w:id="12"/>
    <w:bookmarkStart w:name="z19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данные земельного баланса региона и информационной системы государственного земельного кадастра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 При формировании данных, указанных в части первой настоящего подпункта, используются официальная статистическая информация о наличии земель и распределении их по категориям, собственникам земельных участков, землепользователям и угодьям и сведения из информационной системы государственного земельного кадастра;</w:t>
      </w:r>
    </w:p>
    <w:bookmarkEnd w:id="13"/>
    <w:bookmarkStart w:name="z20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сведения о скотомогильниках (биометрических ямах), формируемые в соответствии с Правилами ведения реестра скотомогильников (биотермических ям), утвержденными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3 февраля 2020 года № 35 (зарегистрирован в Реестре государственной регистрации нормативных правовых актов № 19987); Таблица 1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4"/>
    <w:bookmarkStart w:name="z21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сведения об объектах пастбищной инфраструктуры и о сервитутах для прогона сельскохозяйственных животных по форме согласно Таблицы 1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5"/>
    <w:bookmarkStart w:name="z22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 на основании плана по развитию и реконструкции объектов пастбищной инфраструктуры, разработанного местным исполнительным органом области;</w:t>
      </w:r>
    </w:p>
    <w:bookmarkEnd w:id="16"/>
    <w:bookmarkStart w:name="z23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данные о численности поголовья сельскохозяйственных животных, полученные из базы данных идентификации сельскохозяйственных животных, с указанием их владельцев по форме согласно таблице 1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7"/>
    <w:bookmarkStart w:name="z24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данные о количестве гуртов, отар, табунов, сформированных по видам и половозрастным группам сельскохозяйственных животных по форме согласно таблице 2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8"/>
    <w:bookmarkStart w:name="z25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сведения о численности поголовья сельскохозяйственных животных для выпаса на отгонных пастбищах по форме согласно таблице 3 </w:t>
      </w:r>
      <w:r>
        <w:rPr>
          <w:rFonts w:ascii="Times New Roman"/>
          <w:b w:val="false"/>
          <w:i w:val="false"/>
          <w:color w:val="000000"/>
          <w:sz w:val="28"/>
        </w:rPr>
        <w:t>приложения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19"/>
    <w:bookmarkStart w:name="z26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Формирование сведений, указанных в части первой настоящего подпункта, осуществляется местными исполнительными органами района (кроме районов в городах), города областного значения совместно с акимами города районного значения, поселка, села, сельского округа;</w:t>
      </w:r>
    </w:p>
    <w:bookmarkEnd w:id="20"/>
    <w:bookmarkStart w:name="z27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данные об особенностях выпаса сельскохозяйственных животных на культурных и аридных пастбищах, землях лесного, водного фондов и особо охраняемых природных территорий.</w:t>
      </w:r>
    </w:p>
    <w:bookmarkEnd w:id="21"/>
    <w:bookmarkStart w:name="z28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пастбищах осуществляется в соответствии с правилами выпаса сельскохозяйственных животных, утверждаемыми местными исполнительными органами (акиматами) районов (городов областного значения)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подпунктом 5-1)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4 статьи 7 Закона Республики Казахстан "О государственном регулировании развития агропромышленного комплекса и сельских территорий" на основании Типовых </w:t>
      </w:r>
      <w:r>
        <w:rPr>
          <w:rFonts w:ascii="Times New Roman"/>
          <w:b w:val="false"/>
          <w:i w:val="false"/>
          <w:color w:val="000000"/>
          <w:sz w:val="28"/>
        </w:rPr>
        <w:t>правил</w:t>
      </w:r>
      <w:r>
        <w:rPr>
          <w:rFonts w:ascii="Times New Roman"/>
          <w:b w:val="false"/>
          <w:i w:val="false"/>
          <w:color w:val="000000"/>
          <w:sz w:val="28"/>
        </w:rPr>
        <w:t xml:space="preserve"> выпаса сельскохозяйственных животных, утвержденных приказом Министра сельского хозяйства Республики Казахстан от 29 апреля 2020 года № 145 (зарегистрирован в Реестре государственной регистрации нормативных правовых актов № 20540).</w:t>
      </w:r>
    </w:p>
    <w:bookmarkEnd w:id="22"/>
    <w:bookmarkStart w:name="z29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Выпас сельскохозяйственных животных на землях лесного, водного фондов и особо охраняемых природных территорий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99</w:t>
      </w:r>
      <w:r>
        <w:rPr>
          <w:rFonts w:ascii="Times New Roman"/>
          <w:b w:val="false"/>
          <w:i w:val="false"/>
          <w:color w:val="000000"/>
          <w:sz w:val="28"/>
        </w:rPr>
        <w:t xml:space="preserve"> Лесного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сенокошения и пастьбы скота на участках государственного лесного фонда, утвержденными приказом Министра сельского хозяйства Республики Казахстан от 12 октября 2015 года № 18-02/909 (зарегистрирован в Реестре государственной регистрации нормативных правовых актов № 12259), </w:t>
      </w:r>
      <w:r>
        <w:rPr>
          <w:rFonts w:ascii="Times New Roman"/>
          <w:b w:val="false"/>
          <w:i w:val="false"/>
          <w:color w:val="000000"/>
          <w:sz w:val="28"/>
        </w:rPr>
        <w:t>статьями 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125</w:t>
      </w:r>
      <w:r>
        <w:rPr>
          <w:rFonts w:ascii="Times New Roman"/>
          <w:b w:val="false"/>
          <w:i w:val="false"/>
          <w:color w:val="000000"/>
          <w:sz w:val="28"/>
        </w:rPr>
        <w:t xml:space="preserve"> Водного кодекса Республики Казахстан, </w:t>
      </w:r>
      <w:r>
        <w:rPr>
          <w:rFonts w:ascii="Times New Roman"/>
          <w:b w:val="false"/>
          <w:i w:val="false"/>
          <w:color w:val="000000"/>
          <w:sz w:val="28"/>
        </w:rPr>
        <w:t>статьями 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"Об особо охраняемых природных территориях";</w:t>
      </w:r>
    </w:p>
    <w:bookmarkEnd w:id="23"/>
    <w:bookmarkStart w:name="z30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рекомендуемые схемы пастбище оборотов по форме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24"/>
    <w:bookmarkStart w:name="z31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официальная статистическая информация по статистике животноводства и растениеводства.</w:t>
      </w:r>
    </w:p>
    <w:bookmarkEnd w:id="25"/>
    <w:bookmarkStart w:name="z389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предельно допустимая норма нагрузки на общую площадь пастбищ Нуринского района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Плану.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План с изменением, внесенным решением Нуринского районного маслихата Карагандинской области от 13.04.2026 </w:t>
      </w:r>
      <w:r>
        <w:rPr>
          <w:rFonts w:ascii="Times New Roman"/>
          <w:b w:val="false"/>
          <w:i w:val="false"/>
          <w:color w:val="000000"/>
          <w:sz w:val="28"/>
        </w:rPr>
        <w:t>№ 233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(вступает в силу по истечении десяти календарных дней после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План содержит следующие приложения: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схема (карта) расположения пастбищ на территории административно-территориальной единицы в разрезе категорий земель, на которой указываются границы, площади и виды пастбищ, в том числе отгонных, сезонных, аридных и культурных, сведения об их собственниках или землепользователях на основании правоустанавливающих и идентификационных документов на земельный участок;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схема (карта) с обозначением пастбищ, предназначенных для нужд населения по выпасу сельскохозяйственных животных личного подворья, в том числе общественных пастбищ, на которой указываются границы и площади пастбищ, в том числе общественных пастбищ, предназначенных для нужд населения по выпасу сельскохозяйственных животных личного подворья;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схема (карта) с обозначением рекомендуемых схем пастбище оборотов, на которой указываются схемы пастбище оборотов, рекомендуемые на основании геоботанического обследования пастбищ;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схема (карта) с обозначением сервитутов для прогона сельскохозяйственных животных, скотопрогонных трасс и иных объектов пастбищной инфраструктуры, а также скотомогильников (биометрических ям), на которой указываются сервитуты для прогона сельскохозяйственных животных, скотопрогонные трассы, объекты пастбищной инфраструктуры, месторасположение скотомогильников (биометрических ям);</w:t>
      </w:r>
    </w:p>
    <w:bookmarkEnd w:id="31"/>
    <w:bookmarkStart w:name="z37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схема (карта) с обозначением пастбищ, которые могут быть предоставлены в землепользование пастбище пользователям.</w:t>
      </w:r>
    </w:p>
    <w:bookmarkEnd w:id="32"/>
    <w:bookmarkStart w:name="z38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Предоставление земель запаса в собственность или землепользование для нужд сельского хозяйства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138</w:t>
      </w:r>
      <w:r>
        <w:rPr>
          <w:rFonts w:ascii="Times New Roman"/>
          <w:b w:val="false"/>
          <w:i w:val="false"/>
          <w:color w:val="000000"/>
          <w:sz w:val="28"/>
        </w:rPr>
        <w:t xml:space="preserve"> Земельного кодекса Республики Казахстан (далее – Кодекс),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организации и проведения конкурса по предоставлению права временного возмездного землепользования (аренды) для ведения крестьянского или фермерского хозяйства, сельскохозяйственного производства, утвержденными приказом Заместителя Премьер-Министра Республики Казахстан – Министра сельского хозяйства Республики Казахстан от 20 декабря 2018 года № 518 (зарегистрирован в Реестре государственной регистрации нормативных правовых актов № 18048);</w:t>
      </w:r>
    </w:p>
    <w:bookmarkEnd w:id="33"/>
    <w:bookmarkStart w:name="z39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схема (карта) с обозначением пастбищ, подлежащих резервированию в целях удовлетворения нужд населения по выпасу сельскохозяйственных животных личного подворья, на которой указываются границы и площади пастбищ, подлежащих резервированию в целях удовлетворения нужд населения по выпасу сельскохозяйственных животных личного подворья.</w:t>
      </w:r>
    </w:p>
    <w:bookmarkEnd w:id="34"/>
    <w:bookmarkStart w:name="z40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Резервирование земель осуществляется в соответствии со </w:t>
      </w:r>
      <w:r>
        <w:rPr>
          <w:rFonts w:ascii="Times New Roman"/>
          <w:b w:val="false"/>
          <w:i w:val="false"/>
          <w:color w:val="000000"/>
          <w:sz w:val="28"/>
        </w:rPr>
        <w:t>статьей 49-2</w:t>
      </w:r>
      <w:r>
        <w:rPr>
          <w:rFonts w:ascii="Times New Roman"/>
          <w:b w:val="false"/>
          <w:i w:val="false"/>
          <w:color w:val="000000"/>
          <w:sz w:val="28"/>
        </w:rPr>
        <w:t xml:space="preserve"> Кодекса, </w:t>
      </w:r>
      <w:r>
        <w:rPr>
          <w:rFonts w:ascii="Times New Roman"/>
          <w:b w:val="false"/>
          <w:i w:val="false"/>
          <w:color w:val="000000"/>
          <w:sz w:val="28"/>
        </w:rPr>
        <w:t>Правилами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резервирования земель, утвержденными приказом Министра национальной экономики Республики Казахстан от 28 февраля 2015 года № 178 (зарегистрирован в Реестре государственной регистрации нормативных правовых актов № 11337);</w:t>
      </w:r>
    </w:p>
    <w:bookmarkEnd w:id="35"/>
    <w:bookmarkStart w:name="z41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схема доступа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воды, на которой указываются маршруты передвижения животных к водоисточникам.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Среднесуточное водопотребление сельскохозяйственных животных определяется согласно </w:t>
      </w:r>
      <w:r>
        <w:rPr>
          <w:rFonts w:ascii="Times New Roman"/>
          <w:b w:val="false"/>
          <w:i w:val="false"/>
          <w:color w:val="000000"/>
          <w:sz w:val="28"/>
        </w:rPr>
        <w:t>таблице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приложения 6 к Методике по разработке удельных норм водопотребления и водоотведения, утвержденной приказом Заместителя Премьер-Министра Республики Казахстан – Министра сельского хозяйства Республики Казахстан от 30 декабря 2016 года № 545 (зарегистрирован в Реестре государственной регистрации нормативных правовых актов № 14827);</w:t>
      </w:r>
    </w:p>
    <w:bookmarkEnd w:id="37"/>
    <w:bookmarkStart w:name="z43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схема размещения поголовья сельскохозяйственных животных на отгонных пастбищах, на которой указываются границы и площади отгонных пастбищ для размещения поголовья сельскохозяйственных животных;</w:t>
      </w:r>
    </w:p>
    <w:bookmarkEnd w:id="38"/>
    <w:bookmarkStart w:name="z44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проектное распределение (перераспределение) пастбищ между сельскими населенными пунктами, входящими в сельский округ, на котором указывается схема распределения (перераспределения) пастбищ между сельскими населенными пунктами сельского округа для поголовья сельскохозяйственных животных физических и юридических лиц, не обеспеченных пастбищами;</w:t>
      </w:r>
    </w:p>
    <w:bookmarkEnd w:id="39"/>
    <w:bookmarkStart w:name="z45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требования, необходимые для рационального использования пастбищ на соответствующей административно-территориальной единице, к которым относятся:</w:t>
      </w:r>
    </w:p>
    <w:bookmarkEnd w:id="40"/>
    <w:bookmarkStart w:name="z46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соблюдение предельно допустимой нормы нагрузки на общую площадь пастбищ согласно </w:t>
      </w:r>
      <w:r>
        <w:rPr>
          <w:rFonts w:ascii="Times New Roman"/>
          <w:b w:val="false"/>
          <w:i w:val="false"/>
          <w:color w:val="000000"/>
          <w:sz w:val="28"/>
        </w:rPr>
        <w:t>приказу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11064);</w:t>
      </w:r>
    </w:p>
    <w:bookmarkEnd w:id="41"/>
    <w:bookmarkStart w:name="z47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использование пастбищ с учетом пастбище оборотов и источников водопользований;</w:t>
      </w:r>
    </w:p>
    <w:bookmarkEnd w:id="42"/>
    <w:bookmarkStart w:name="z48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разбивка площадей пастбищ на отдельные выпасные участки;</w:t>
      </w:r>
    </w:p>
    <w:bookmarkEnd w:id="43"/>
    <w:bookmarkStart w:name="z49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чередование участков пастбищ по сезонам года в пространстве и во времени (внутри сезона, года);</w:t>
      </w:r>
    </w:p>
    <w:bookmarkEnd w:id="44"/>
    <w:bookmarkStart w:name="z50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ежегодное оставление одного из участков пастбище оборота без выпаса и сельскохозяйственных животных.</w:t>
      </w:r>
    </w:p>
    <w:bookmarkEnd w:id="4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52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Распределение пастбищ по категориям земель Нуринского района, тысяч гектаров</w:t>
      </w:r>
    </w:p>
    <w:bookmarkEnd w:id="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Категории земель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земель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 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населенных пунктов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промышленности, транспорта, связи и иного не сельскохозяйственного назначения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особо охраняемых природных территорий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лесного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водного фонда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запаса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71,8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67,7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44,7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345,4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Индустриальный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59,1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221,3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123,5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58,1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Корганжар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287,4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25,9 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122,0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232,1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244,9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257,3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355287000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36,0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54,6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</w:tr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запаса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1 864,5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115,2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2 538,7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424,7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1 505,4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4 357,6</w:t>
            </w:r>
          </w:p>
        </w:tc>
      </w:tr>
    </w:tbl>
    <w:bookmarkStart w:name="z53" w:id="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Распределение пастбищ населенного пункта, тысяч гектаров</w:t>
      </w:r>
    </w:p>
    <w:bookmarkEnd w:id="4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 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336637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Индустриальный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Жанбобек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Изенді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Корганжар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Мынбаев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Кертінді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208247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355271000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Тікенекті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355287000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355289000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222257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2538711</w:t>
            </w:r>
          </w:p>
        </w:tc>
      </w:tr>
    </w:tbl>
    <w:bookmarkStart w:name="z54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и виды пастбищ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предназначенные для удовлетворения нужд населения по выпасу сельскохозяйственных животных личного подворья,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Обществен ные, тыс 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отгонные, ты 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аридные, тысяч гектаров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культурные, тыс яч гектаров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56649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114457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336637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336637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49339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172272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15922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90948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17182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31486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23459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111791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16980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208247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24671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235988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158670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173299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40329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20605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222257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222257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2538711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2538711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5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собственниках и землепользователях на основании правоустанавливающих и идентификационных документов на земельный участок</w:t>
      </w:r>
    </w:p>
    <w:bookmarkEnd w:id="4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собственников, землепользователей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 ционный номер/индивидуальный идентификационный номер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Кадастровый номер земельного участка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 пастбищ, тысяч гектаров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Құлан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К.К. Ш/Қ "Акимжанов"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790426350151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09-136-004-057 09-136-004-070 09-136-004-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Ш/Қ Абдыкеров Н.А.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831120350906.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"Аружан" Барлыбаев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760407300317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ф/х " Рахмет" Абдикеров Б.Р.(Есжанов Ж)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600209300894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Искендиров Бакыт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480816300659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09-136-004-001 09-136-004-002 09-136-004-062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"Үміт" Мукушев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510509300787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09-136-004-047 09-136-004-048 09-136-004-059 09-136-004-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"Мусаев О" Мусаев Талгат Оразакович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480715300808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09-136-004-085 09-136-004-089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580530300596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09-136-004-063 09-136-004-064 09-136-004-076 09-136-004-077 09-136-044-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"БекбатыровТ" Тналин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700101306827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09-136-004-040 09-136-004-042 09-136-004-036 09-136-004-041 09-136-004-072 09-136-004-073 09-136-004-074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"Кыстаубай" Кыстаубаев Хасен Калиевич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210164024659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09-136-004-082 09-136-004-081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"Бахтияр" Сатыбалдина Кенже Абильдиновна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510816400485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09-136-004-084 09-136-004-090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"Жанторе" Мусаев Ануар Оразакович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09-136-004-087 09-136-004-080 09-136-004-083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"Береке" Балабиев Руслан Тастимурович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09-136-004-078 09-136-004-079 09-136-004-088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"Арап" Канафин Ержан Кайргельдинович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750112350020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Молдабеков Нуржан Рымтаевич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811031300050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"Абильмансур" Абдыкеров Нурбек Абильмансурович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811031300050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30744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Жараспайский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Абильдин 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630122301141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09-136-005-327 09-136-009-029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Ашанбаев 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190664019674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09-136-009-043 09-136-009-074 09-136-009-075 09-136-009-076 09-136-009-091 09-136-009-055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"Билялов Б.С." Билялов Б.С.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590530300312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09-136-009-010 09-136-009-011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"Бейсембекова Б" Кусайнов Бауржан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160264005763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"Дюсенова " Дюсенова Райса Башаровна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550615400638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09-136-009-053 09-136-009-104 09-136-020-848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Жиенбаев 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480918301285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"Альхат и К." Бижуманов Ж.К.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690509350035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09-136-009-064 09-136-009-067 09-136-009-065 09-136-009-066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"Усенов Т.С." Усенов Талгат Саябекович (быв. Калыкбергенова Р.А)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610903450099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Каражигитов А.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707721350104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"Молдабеков 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501106300975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09-136-009-009 09-136-009-008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"Мусапиров У" Мусапиров Дулат Умурзак-ұлы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371107350829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Саметов О.Б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630517350395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09-136-009-031 09-136-009-032 09-136-009-033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Саметов Ж.Б.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721123301119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09-136-009-060 09-136-009-061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"Арыкты" Есжанов Ж (бывши Тулегенов Е)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190864005166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09-136-009- 09-136-009-023 09-136-009-024 09-136-009-013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ф/ш "Тунгушбаев Б" Тунгушбаев Балта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741003301615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09-136-009-086 09-136-009-085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"Арай" Бейспекова Д.А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160264019822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09-136-009-073 09-136-009-092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Кужуханов Ж.А.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851230350839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"Арман"Тютебеков Д.Х.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731218300416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09-136-009-090 09-136-009-083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"Аяулым"Аширбеков 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891116351190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"Аюпов Т." Аюпов Талгат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210264022428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09-136-009-099, 09-136-009-096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Досполова Галия Ермековна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651022400201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09-136-009-089 09-136-009-021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22 824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ЗАРЕЧНЫЙ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"Акупов А.С."ШҚ+D57:D58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630922300897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09-136-039-171 09-136-039-109 09-136-039-225 09136-039-235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"Дамир" Шортанов Ержан (бывшее к/х Аринов)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750914300143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09-136-039-148 09-136-039-065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"Смагулов Т" (2 Бекежанов)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630927300030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09-136-039-129 09-136-039-130 09-136-039-131 09-136-039-132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Дугаров Б.А.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800308350018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09-136-039-008 09-136-039-150 09-136-039-216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Железнов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750411301553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09-136-039-095 09-136-039-098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Иманбек М.Х.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460320300738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Кусаиын М. КХ "Берекели"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860223350493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09-136-039-049 09-136-039-146 09-136-039-147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Т (2)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711017350119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09-136-039-160 09-136-039-236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Садовенко А.Ю. (Киевский)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190664000495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09-136-039-209 09-136-039-210 09-136-039-211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"Ли Г.Д."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540428350302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09-136-039-051, 09-136-039-233 09-136-039-175 09-136-039-218 09-136-039-219 09-136-039-220 09-136-039-221 09-136-039-222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Першин Е. (Престиж)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800530300920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09-136-039-184 09-136-039-185 09-136-039-186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Першин Д. (Арлан)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781120301242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09-136-039-183 09-136-039-187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Топаев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590903350264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"Ержан" Шортанов 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780504300615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09-136-039-193 09-136-039-196 09-136-039-188 09-136-039-191 09-136-039-190 09-136-039-194 09-136-039-189 09-136-039-195 09-136-039-192 09-136-039-197 09-136-039-206 09-136-039-207 09-136-039-208 09-136-039-214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"Акупов А" (Медет)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630922300897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09-136-039-112 09-136-039-113 09-136-039-115 09-136-039-116, 09-136-039-111, 09-136-039-114, 09-136-039-217.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Бондаренко А.Ю (2)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820415350408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"Колос" Ли Г.Д.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540428350302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09-136-039-164 09-136-039-165 09-136-039-200 09-136-039-201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 Д.(Прогресс)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540428350302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09-136-039-162 09-136-039-163 09-136-039-181 09-136-039-182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Мельничук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631008300067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09-136-039-117 09-136-039-118 09-136-039-119 09-136-039-120 09-136-039-121 09-136-039-223 09-136-039-234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Мартынов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600405300186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09-136-039-053 09-136-039-054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Першин П.Н.(Сапсан)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840101351474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09-136-035-142 09-136-035-143 09-136-035-144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ф/х "Табыс"Полеводин Л.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610825350029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09-136-039-157 09-136-039-158 09-136-039-224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Полеводин Л (Кинерал)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110764002351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09-136-039-145 09-136-039-152 09-136-039-153 09-136-039-154 09-136-039-244 09-136-039-155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Полеводин Л Ф/Х (Сары Арка)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610825350029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09-136-039-061 09-136-039-099 09-136-039-100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Полеводин Л (Ак маржан)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610825350029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09-136-039-055 09-136-039-056 09-136-039-057 09-136-039-058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"Шортанов 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780504300615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09-136-039-103 09-136-039-104 09-136-039-105 09-136-039-106 09-136-039-107 09-136-039-166 09-136-039-167 09-136-039-168 09-136-039-169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Шортанов Е.(Нұр Бидай)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780504300615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09-136-039-083, 09-136-039-230, 09-136-039-231, 09-136-039-232 09-136-039-084 09-136-039-085 09-136-039-086 09-136-039-087 09-136-039-088 09-136-039-226 09-136-039-227 09-136-039-228 09-136-039-229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Ли Е.Г (Агро)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540428350302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09-136-039-198 09-136-039-199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Першин Е (Успех)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800530300920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09-136-039-092 09-136-039-093 09-136-039-094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Мусапиров Мурат Ардакович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900620351043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09-136-039-092 09-136-039-093 09-136-039-094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Досполова Галия Ермековна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651022400201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"Жасулан" Мусапиров Жасулан Ергалиевич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850120350322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ФХПТ "Арыкты" Есжанов Ж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190864005166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09-136-039-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Нукушев Асхат Кусайнович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881025350255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09-136-039-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"Мусапиров Ергали Умирзакович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600715350207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"Мусапиров У" Мусапиров Дулат Умурзакович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721026350467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"Жапбасбаев Г.М." Жапбасбаев Гарифулла Молдажанович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700905301282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"Арыстан" Сакенова Вероника Витальевна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850911451199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40838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АКМЕШИТСКИЙ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ФХ"NOMAD." Конакбаев Даулет (быв. Ермеков А.Е.)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791121301379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09-136-052-103 09-136-052-104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Абиев А.Е.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740701350148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09-136-051-101 09-136-051-102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к/х " Ермеков Әсемқан Ермекұлы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830928350361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Альжанов А.Б.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840313351020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Аканов М.Ж.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640304301405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Аукенов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560911300890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212,1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"Айжан" Ахметов Кахарман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660923301469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Катпин Б.К.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870226350997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09-136-052-057, 09-136-052-128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"Кадиров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560827300656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09-136-052-125 09-136-052-126 09-136-052-127 09-136-052-072 09-136-052-073 09-136-052-074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Намысов Д.О. КХ "Намыс"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530522300365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09-136-052-116 09-136-052-117 09-136-052-115 09-136-052-105 09-136-052-038 09-136-052-026 09-136-052-027 09-136-052-130 09-136-052-129 09-136-052-131 09-136-052-134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"Нұрәбіл" Тусупбаева З.К.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480425450130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09-136-052-085 09-136-052-086 09-136-051-121 09-136-052-124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"Қобыкөл" Тусупова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461018450078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"СЕНІМ" Нысанбаева Бибинур (быв.Татыбаев И.Б.)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790101403677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Шыныбеков 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590803350082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09-136-052-084 09-136-051-116 09-136-052-080 09-136-052-096 09-136-052-083 09-136-052-135, 09-136-051-127.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Смагулова Р (Букпина Р.А.)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621107450096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09-136-052-122, 09-136-052-123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"Бекзат" Коянбаев У.О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190664002500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09-136-052-065 09-136-052-066 09-136-052-067 09-136052-141 09-136-052-142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"Нура-Кантай" Мажеев Л.А.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60464028095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09-136-052-060 09-136-052-061 09-136-052-062 09-136-052-063 09-136-052-064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"Мажен" Маженов С.Б.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600131301214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09-136-052-099 09-136-052-100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Муханов М.А.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110664021828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"Ныгметова М.Т" Таттыбаева У.А.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60864022625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09-136-052-109 09-136-052-087 09-136-052-058 09-136-052-059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"Тулпар"Шалабеков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Лабазанова 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680319450047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09-136-052-133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Аманжолов Самат Канатович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590628350319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09-136-052-132 09-136-052-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956,9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Сарсенов Нурхан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790127302565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Искаков Жумабай Дуляшович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631231300436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"БІРЛІК" Жакупов Жанбірбай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490422301012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"Жексенбі" Ли Вячеслав Владимирович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660202301479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09-136-052-040, 09-136-052-077, 09-136-052-078, 09-136-052-079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"Кобыкөл" Искаков Бауыажан Дуляшович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741004301294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Букибаев Азамат Кордабаевич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940302351140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Нурпейсов Алибек Акимович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680507350568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33662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Индустриальный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КХ "Смагулов и К"(быв.Алексеев)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600817300770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09-136-044-163 09-136-044-164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"Арзакулова Г.Д" Каймбекова Алтынгуль ( 1 )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670813450269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09-136-044-202 09-136-044-018 09-136-044-019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Бурнашкин Г.П. "Петрович"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670210301048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09-136-044-159 09-136-044-158 09-136-044-157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"Бирюков П П" Бирюков Петр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490530350127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 Байсал" Война П.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580820350488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09-136-044-200 09-136-044-201 09-136-044-191 09-136-044-192 09-136-044-154 09-136-044-155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Доцюк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741219300780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09-136-044-033 09-136-044-034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Матвейчук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521015400118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09-136-044-111 09-136-044-112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Полеводин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641119350346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09-136-044-209 09-136-044-017 09-136-044-210 09-136-044-015 09-136-044-014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"Сулейменов Н.Х"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581020301158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09-136-044-060 09-136-044-061 09-136-044-063, 09-136-044-064, 09-136-044-134 09-136-044-062 09-136-044-008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"Попов С.И." Попов Вадим Сергевич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620420350316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09-136-044-211 09-136-044-219 09-136-044-054 09-136-044-055 09-136-044-056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Смагулов Т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711017350119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09-136-044-039, 09-136-044-128, 09-136-044-129 09-136-044-040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Сулейменов Н.Х.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581020301158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09-136-044-218 09-136-044-215 09-136-044-213 09-136-044-156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Тараненко 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680203300787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"Эргарт Ю"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611129300577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09-136-044-131 09-136-044-130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"Ермоленко и К" Ермоленко А.Ф.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590625350392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09-136-044-052 09-136-044-053 09-136-044-057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"БарановВ.В.и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570320301223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09-136-044-048 09-136-044-049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"Попов В П" Попов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640826300638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09-136-044-151 09-136-044-152 09-136-044-153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"Сергиенко и К" Сергиенко Алексей Николаевич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560416300730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Старчевой В.В. "Старчевой И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600530350182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09-136-044-046 09-136-044-047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 Самухин и К".Самухин Валентин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800101304861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09-136-044-050 09-136-044-051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"Кошевец и К".Кошевец Иван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600216301315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09-136-044-042 09-136-044-043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"Бражников" Макарова В.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840414451115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09-136-044-058 09-136-044-059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"Татьяна"Ермоленко Татьяна 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520402350033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09-136-044-078 09-136-044-076 09-136-044-077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Капутов С (Лотос)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770803301191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09-136-044-087 09-136-044-088 09-136-044-089 09-136-044-179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Пидпанюк В.П.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780318302462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Березюк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561113300350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Ковеза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611010300807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09-136-044-107 09-136-044-108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Шмидт С.С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780625302491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09-136-044-113 09-136-044-114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Беляев 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730414301269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09-136-044-146 09-136-044-147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Бондаренко Андрей.Ю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820415350408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09-136-044-099 09-136-044-100 09-136-044-212 09-136-044-214 09-136-044-235 09-136-044-236 09-136-044-237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Ермоленко А.Ф (Светлана)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590625350392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Конев А.В. ФХ "Виктория"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700606301623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09-136-044-165, 09-136-044-166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Липинский Николай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540131300480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09-136-044-208 09-136-044-207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в виде ПТ "Капутов 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620420350316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09-136-044-195 09-136-044-196 09-136-044-197, 09-136-044-198, 09-136-044-199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Мартынюк В (Нива)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561017300724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09-136-044-124 09-136-044-125 09-136-044-127 09-136-044-186 09-136-044-187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Мартынюк В (Тассуат)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090764012481.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09-136-044-012 09-136-044-092 09-136-044-091 09-136-044-093 09-136-044-090 09-136-044-193 09-136-044-194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"Мартынюк 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561017300724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09-136-044-184, 09-136-044-074, 09-136-044-072, 09-136-044-183, 09-136-044-069, 09-136-044-190, 09-136-044-189, 09-136-044-185, 09-136-044-075, 09-136-044-070, 09-136-044-065 09-136-044-232,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"СОКОЛ" Кошевец Иван Иванович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600216301315.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09-136-044-137 09-136-044-138 09-136-044-139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"Капитал" Попов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860920351094.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09-136-044-135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Самухин В.В.ф/х (Империя)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860920351094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09-136-044-141 09-136-044-143 09-136-044-142 09-136-044-144 09-136-044-140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"Липинский Сергей"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840420350718.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09-136-044-206, 09-136-044-205, 09-136-044-204, 09-136-044,203 09-136-044-217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"Дильман И.Ф" Дильман Иван Флориянович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470520301071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09-136-043-485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Вольф Игорь Игоревич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930927351395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"Нурлы Жол" Ревда Александр Алесандрович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210464010937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09-136-044-102, 09-136-044-103, 09-136-044-106. 09-136-044-231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"Илензеер А.Ж. Илензеер Андрей Жоржович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200764025994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СВЕТА" Двинянинова Светлана Викторовна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610207450491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"Вольф И.И." Вольф Игорь Игорьевич (2)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930927351395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09-136-044-184 09-136-044-232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"Бондаренко" Бондаренко Андрей 2 (быв.Садвокасов Д)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210464005188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ф/х"Виктория" Афонин Сергей Вячеслявич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730520350312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"Ипатов И.Е." Ипатов Игорь Евгеньевич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"Горбунов В.С" Горбунов Виктор Серафимович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590509301343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"Усенко А.В."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221164040596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09-136-044-240, 09-136-044-239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Бондаренко Александр Юрьевич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820415350408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18672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Карой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"Абдыгалиев Д.К."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610218300518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 Жанғазы" Абенова Б.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721101401165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09-136-037-056 09-136-037-057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"Бахтияр" Айдикенов 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600629300769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"Бахышев Б"(глава Туякова Нурсулу)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781119400582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"Жакупов А" Жакупов А.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760623300748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"Максутов 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750606350026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Нашарбеков Салим "Нашарбеков"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650814300258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09-136-037-058 09-136-037-059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"Комекбаева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480425450150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"Нашарбеков Стал"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580518300691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09-136-037-078 09-136-037-079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"Рышкеев 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510215300927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"Рыспаев 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420228300512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09-136-037-051 09-136-037-050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"Рамазан" Рамазанов Е.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760731300567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09-136-037-890 09-136-037-891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""Тулегенов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500301301237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09-136-037-070 09-136-037-071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"Үш қайын" Түсупова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681106400520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09-136-037-053 09-136-037-052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"Уалиев 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530801301171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09-136-037-061 09-136-037-072 09-136-037-073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"Тютебеков" Тютебеков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660912300728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"Приб Ю"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120164010124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09-136-037-034 09-136-037-035 09-136-037-033, 09-136-037-017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Тютебеков Д.Х. ФХПТ "Арман"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731218300416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09-136-037-085 09-136-037-086 09-136-037-087 09-136-037-088 09-136-037-089 09-136-037-043 09-136-037-044 09-136-037-045 09-136-037-046 09 -136-037-047 09-136-037-048 09-136-037-049 09-136-037-063 09-136-037-064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 Ирина.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Приб Юрии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КЕНЖАРЫКСКИЙ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"Алишахманов Б.Т"Сафулина Нагима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560813400755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09-136-013-007 09-136-013-062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"Алибеков Н" Алибеков Нурсапар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710524301614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09-136-013-040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Берлибеков Н.М.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700724300914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09-136-013-058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"НҰР" Тулеуов Аманжол (Джайлыбеков )-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660711300567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09-136-013-055 09-136-013-056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Кыдырганбеков Е "Кадирганбеков"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660907301213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09-136-013-036 09-136-013-037 09-136-013-038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Маханова Ж. С "Маханова Ж.С"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600805450024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09-136-013-016 09-136-013-017 09-136-013-018 09-136-013-019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А "Ерхан"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470614350020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09-136-013-009 09-136-013-025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К/Х "Саябек" Усенов Азамат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740511301317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09-136-013-012 09-136-013-013 09-136-013-014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Ф/Х "Кыпшак" Таласбай Бекзат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870408350400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09-136-013-068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ЕГІНДІ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Аккоянов А.Т. "Нурболат"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8309043505993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09-136-017-016, 09-136-017-117, 09-136-017-118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 Е Е "Жантөре"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940119350403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09-136-017-056 09-136-017-057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Абдукаримова Х А К/Х "Халипа"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611201450681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 (2) К/Х "Талгат"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780503301281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 кх "Ахантаева А 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550215402164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09-136-017-017 09-136-017-018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"Ахметов С.Ж."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641013300343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Абинасиров Е. К/Х "Арман"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550102350143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09-136-017-104 09-136-017-105 09-136-017-129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"Бокаев Б.Б."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650817301094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09-136-017-113 09-136-017-114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"Брехунец" Брехунец Сергей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230364036514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09-136-017-076 09-136-017-077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Гузенко С.Ю.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780706400947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"Виктория" Михайлюк Е (быв.Грин Сергей)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710611400899.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09-136-017-121 09-136-017-122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Грин 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481007450170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09-136-017-102 09-136-017-103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"Колос" (Борисенко Е.И) быв. Дебнарев А.И.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800927301293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09-136-017-069 09-136-017-070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"Дусенбаев Б.К" Бейсембекова Рзыкул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651224301003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Ф/Ш "Өріксай" Досмагамбетова Рухия Ракишевна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540424400192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Максат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61062350304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09-136-017-049 09-136-017-050 09-136-017-051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Ишанкулов Е К/Х " Серік"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80564024179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09-136-017-131 09-136-017-130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Ильясова З К/Х "Әділжан"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570329401308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09-136-017-024 09-136-017-025 09-136-017-547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"Котов В.А."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710209301637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09-136-017-100 09-136-017-101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"Каймолдин Ж". (2)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500916300936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Куанышева Г.А.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620410400084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09-136-017-132 09-136-017-133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М. "Кусаинова К."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81032300174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09-136-017-016 09-136-017-134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Капашов Ж "Капашов 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530102350437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09-136-017-147 09-136-017-150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"Мустафин Н Х" Мустафина Нурабай Хасеновича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210564034056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09-136-017-166 09-136-017-141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"Мыктыбева М К" Мыктыбаева Багдат.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650819401071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09-136-017-144 09-136-017-145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"Тулеуова Балдырган"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610327400051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09-136-017-048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"Муканова Г"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661121401392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09-136-017-148 09-136-017-151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 Д.В. "Николаев"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890411351230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09-136-017-125 09-136-017-126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"Ниязов Б.К".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620605300434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Рысмагамбетов А.Т.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480531300372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09-136-017-106 09-136-017-107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"Сулейменова К А" Сулейменова Карагоз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750515401525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09-136-017-142 09-136-017-143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550706300041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09-136-017-111 09-136-017-112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"Тулеуов Д Ж" Тулеуова Женискуль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710306350068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09-136-017-152 09-136-017-153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"Котов Д"(быв к/х ТЕН)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590306301341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09-136-017-054 09-136-017-055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Шлей О.И. "Шлей И.И."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760828400421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09-136-017-108 09-136-017-109 09-136-017-110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"Темай" Абылкайров Рыспай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891028351112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09-136-017-149 09-136-017-157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"Бастенов М" Бастенова Баглан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700923450077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09-136-017-120 09-136-017-119 09-136-017-557 09-136-017-085 09-136-017-086 09-136-017-081 09-136-017-087 09-136-017-088 09-136-017-023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Бексултанова Т.К. ФХ "Бахус"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591208401356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09-136-017-123 09-136-017-124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Брехунец Анатолии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130764008265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"Ержуманов Т" Ержуманов Толеген.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800509301687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09-136-017-073, 09-136-017-158, 09-136-017-159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"Ержуманов Жанат"ШК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410919300557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"Кульбаев Ж.М".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111164015661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"Акжол" Оспанов Сабит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600101303712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09-136-017-026 09-136-017-027, 09-136-017-028, 09-136-017-029 09-136-017-553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ФХПТ "Шестернин В"Шестернин Василии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50464005064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09-136-017-005, 09-136-017-062, 09-136-017-063 09-136-017-006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Шестернин В "Надежда"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161264023794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09-136-017-060 09-136-017-061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"ЕГІНДІ-АГРО" Ержуманов Руслан(быв.Айтешова,Нурлашева)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20314551711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09-136-017-058, 09-136-017-059, 09-136-017-170, 09-136-017-171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"Талап -улы Нурсултан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920814351379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12646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КОРГАНЖАРСКИЙ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"Байкенов Марат"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630629350255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09-136-042-021 09-136-042-002 09-136-042-003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"Белиспаев М" Белиспаев Мейрам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691107301807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09-136-042-034 09-136-042-035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Букерова Светлана Борлабаевна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600907301579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09-136-042-159 09-136-042-160 09-136-042-091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"Базяк Н.Д" Базяк Николай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550101351700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09-136-042-073 09-136-042-030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ф/ш"Алтын Дәуір" Даурбеков Ибрагим алтынбекович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610603300957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"Дымнич А.П." Дымнич Анатолии Перович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650506300878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09-136-042-156 09-136-042-140 09-136-042-141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"Калиев А.Н." Калиев Айдар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730204300279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09-136-042-109, 09-136-042-137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Коливошко Н М К/Х "Коливошко НМ"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460915300108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"Наурызбаев 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580312300868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09-136-042-131 09-136-042-132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"Рыбаков В.М."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780615300758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09-136-042-086 09-136-042-175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"Собора Е А"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820520350565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"Смайлов К"Смаилова Салима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551001402292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09-136-042-138 09-136-042-139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"Таженов М.Е." Артыкбаев Ерсын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230564022066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09-136-042-182 09-136-042-200 09-136-042-199, 09-136-042-107 09-136-042-103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"Сабыр" Аркенов А(быв.к/х Тунгышбекова 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800910401009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09-136-042-087 09-136-042-090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"Ханнанов Р.Р. "НУРислам"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920129350892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09-136-042-152 09-136-042-155 09-136-042-117 09-136-042-172 09-136-042-173 09-136-042-174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"Шахметов А.Б" Шахметов Асыгат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64102300883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09-136-042-161 09-136-042-162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"Абильдинов Е"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630929300438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09-136-042-106 09-136-042-107 09-136-042-108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"Белан П" Белан Павел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6105530300217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"Беляев А" Беляеев Анатолии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490102305465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09-136-042-066 09-136-042-068 09-136-042-027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Бобелла Н Ф/Х "Мираж"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50264013226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09-136-042-136 09-136-042-135 09-136-042-134 09-136-042-029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"Ермоленко А.П." Ермоленко Алексей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640126300711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09-136-042-028 09-136-042-133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"Ермоленко А.Ф." Ермоленко Алексей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670131300269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09-136-042-170 09-136-042-171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"Жусупов Е.Л" Жусупов Есенай.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690101307870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09-136-042-043 09-136-042-044 09-136-042-045 09-136-042-046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"Нурмагамбетов 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580725301108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09-136-042-121 09-136-042-122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"Мадин Асемгуль" (2)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60464029400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"Ерік" Султанов Нуржан (быв.Сулейменов Балтабай0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570710350281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"Тулпар"Шалабеков Толеген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630525400130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09-136-042-145 09-136-042-146 09-136-042-147 09-136-042-144 09-136-042-121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"Шахметов Ш"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64102300883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09-136-042-154 09-136-042-022 09-136-042-023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"Шляк А" Шляк Александр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580801301130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09-136-042-181 09-136-042-183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"Дымнич А.П".Дымнич Петр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650506300878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09-136-042-049 09-136-042-050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ФХПТ "Жусипов Едил"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751230350055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09-136-042-166 09-136-042-167 09-136-042-168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Тлеубай Азамат Оразбайулы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800511300401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09-136-042-093 09-136-042-096 09-136-042-105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"Арыкты" Есжанов Ж.З.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190864005166,00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Абданбаев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630728300108,00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Дымнич Евгении Анатолиевич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930830350568,00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ш/к "Татьяна"Ермоленко Татьяна Вальеревна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170564011681,00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Малуша Александр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880611350852,00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Рыбаков Сергей Михайлович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811116350178,00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Абильдинова Айман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510402450420,00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"Шорабеков Ермек 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501208300375,00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ф/ш Нурмак Галымжан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960223351746,00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Тулеуов Болат Аманбаевич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670618300503,00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Шевченко Иван Григорьевич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760903301399,00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97,3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Рахматуллин Алтынбек Бауешович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600423300670,00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"Дюсенова"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550615400638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Станкеевич Виктор Валерьевич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870829350826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Шакабаев Мейрам Надырбекович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780115350171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18851,3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КЫЗЫЛТАЛСКИЙ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Алимбаев А.Т. "Алпыс"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700604350165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09-136-046-023 09-136-046-027 09-136-046-028 09-136-046-042 09-136-046-052 09-136-046-056, 09-136-046-057, 09-136-046-058, 09-136-046-129 09-136-046-221 09-136-046-229 09-136-046-257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Т-Ж.Т.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761026350167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09-136-046-258 09-136-046-259 09-136-046-026 09-136-046-261 09-136-046-260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К.К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790426350151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Аубакиров Б Е "Абай"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661123300365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09-136-046-077 09-136-046-078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Арзакулова Г.Д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670813450269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"Алин М.С." Алин Мылтыкбай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611128350200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09-136-046-240 09-136-046-207 09-136-046-164 09-136-046-181 09-136-046-061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Абдрахманов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660609300939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09-136-046-148 09-136-046-149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"Бабылбеков 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780827300845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Баспакова Б.Е.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571031450379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09-136-046-137 09-136-046-138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Бижкенов Нурболат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711203300996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09-136-046-210 09-136-046-211 09-136-046-212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"Гартман и.К". Гартман Наталья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420110301826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09-136-046-166 09-136-046-102 09-136-046-103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Журтболов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591009350257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09-136-046-198 09-136-046-199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"Жанабаев А" Жанабаев Ардак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410329350070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09-136-046-169 09-136-046-170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"Жумадильдин 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710424300013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09-136-046-230 09-136-046-235 09-136-046-236 09-136-046-201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"Искиндиров Тасболат" Искендиров Куат Тасболатович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710305301689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09-136-046-217 09-136-046-216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"Думан" Копин Аманберлы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620403301038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09-136-046-224 09-136-046-225 09-136-046-226 09-136-046-227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"Бауыржан" Кульжанова Н.К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790928401588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09-136-046-087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"ӘДІЛ"Ибрахимов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960312351077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09-136-046-085 09-136-046-086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"Коливошко Н".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460915300108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"Кутжанов Косан"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450917300335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"Кушанов 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720908350270.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09-136-046-208 09-136-046-209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Кульмагамбетов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800215302479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"Мусин Ч.А"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830113350132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09-136-046-047 09-136-046-048 09-136-046-049 09-136-046-262 09-136-046-263 09-136-046-264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"Мустафин 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8301153510101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09-136-046-145 09-136-046-146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"Мұқтар Өндір"Мухтаров 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370210301674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09-136-046-029 09-136-046-030 09-136-046-281 09-136-046-276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Манапов Садык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480408300786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09-136-046-066 09-136-046-065 09-136-046-274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ФХПТ "Онкут" Саберлинов А.Т.(Нариманов)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620912450664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Оразбаев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620407300844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660518300280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"Пшенбаев 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801220301094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09-136-046-035 09-136-046-036 09-136-046-279 09-136-046-272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Раскоп Т.И. "Раскоп Т.И."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731203401409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09-136-046-163 09-136-048-001 09-136-048-002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Бопылов Ж. К/Х "Рахимбеков С"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180264015388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09-136-046-079 09-136-046-076 09-136-046-074 09-136-046-072 09-136-046-080 09-136-046-070 09-136-046-071 09-136-046-073 09-136-046-075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"Сатанов Орал"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621214301093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09-136-046-218 09-136-046-037 09-136-046-038 09-136-046-039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Сыздыков Д К "Қосбармақ"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650614300324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"Алибек" Сулейменов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561112301035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09-136-046-117, 09-136-046-118 09-136-046-119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"Таинбеков А.А".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780725350297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09-136-046-167 09-136-046-182 09-136-046-234 09-136-046-231 09-136-046-232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"Тюлемисов Сагидат"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50264013216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09-136-046-124 09-136-046-123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Токмагамбетов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420505302128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Толеутаев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650102300801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09-136-046-104 09-136-046-105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Турмаганбетов Б 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720922350277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09-136-046-067 09-136-046-068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"Тажибаев Е" Тажибаев Ермурат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821127350318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09-136-046-175 09-136-046-176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"Тажибаев Т.К." Тажибаев Толеутай.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501103350221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09-136-046-179 09-136-046-180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"Хамзин 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600217350130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"Даурен" Халыков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740608301403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09-136-046-205 09-136-046-032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"Ихласова Жамал"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4500525350125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09-136-046-154 09-136-046-155 09-136-046-156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"Искаков Сагынтай"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630607300972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Вингардт 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590528300298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09-136-046-106 09-136-046-107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"Алтын" Самаров Толеутай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780420301250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09-136-046-069 09-136-046-173 09-136-046-174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"Байсеитов Г"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740121300329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09-136-046-125 09-136-046-126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"Байсеитов Е "Алтынбек"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661118400928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09-136-046-081 09-136-046-082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"Байсеитов М.К "Байсейтов 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661118400948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09-136-046-120 09-136-046-121 09-136-046-122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Бажаев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50264013137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09-136-046-252 09-136-046-253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"Ай-дос" Базылова Милана (Базылов Ш)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800607400579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09-136-046-136 09-136-046-134 09-136-046-133 09-136-046-132 09-136-046-131 09-136-046-135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в виде ПТ "Досполов Казбек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60264012011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09-136-046-095 09-136-046-098 09-136-046-099 09-136-046-100 09-136-046-093 09-136-046-096 09-136-046-426 09-136-046-097 09-136-046-283 09-136-046-280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"Камыспаева Ж"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661118400929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09-136-046-214 09-136-046-213 09-136-046-215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"МихалҰв А.Н." Михалев Николай Александрович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760517350252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09-136-046-220 09-136-046-223 09-136-046-191 09-136-046-193 09-136-046-165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"Мырзахметов Армия"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700223301126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09-136-046-083 09-136-046-084 09-136-046-245 09-136-046-250 09-136-046-249 09-136-046-251 09-136-046-246 09-136-046-247 09-136-046-248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Мадина Асемгуль (1) Ф/Х "Шоқан"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59030201152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09-136-046-168 09-136-046-268 09-136-046-269 09-136-046-270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А Ж Ф/Х "Нұр"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670417450127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09-136-046-184 09-136-046-185 09-136-046-186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"Ғасыр" Сыздыков Ербол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821025350452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09-136-046-091 09-136-046-092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"Таинбеков А.А."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780725350297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09-136-046-197 09-136-046-195 09-136-046-196 09-136-046-206 09-136-046-194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"Алмас Кылыш" Айдынбек Сакен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910121350282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09136-046-270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"Шахметова Асемгуль"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860402450462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09-136-046-269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в виде ПТ "Досполов К.К." Досполов Куспек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60264012011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"Бондаренко А.Ю." Бондаренко А.Ю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"ШАНС" Гартман Владимир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Досполова Галия Ермековна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651022400201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09-136-046-271 09-136-046-273 09-136-046-275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Нурпейсов Карынбай Жунусович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430505350156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09-136-046-127, 09-136-046-128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41826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БАЙТУГАНСКИЙ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Рустембекова Лазат быв. Абильдинов Н.Д. " Нуркен"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710101350935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09-136-035-101 09-136-035-102 09-136-035-103 09-136-035-151 09-136-035-153 09-136-035-150 09-136-035-148 09-136-035-145 09-136-035-149 09-136-035-152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Абишев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161164028840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09-136-035-040 09-136-035-041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Алиякпаров З.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440225300554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09-136-035-082 09-136-035-083 09-136-035-075 09-136-035-079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Алшинбаев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571010301746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09-136-035-204 09-136-035-205 09-136-035-254 09-136-035-255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"Толеген" Жилкенов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710405301751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09-136-035-038 09-136-035-039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Балтин Жанат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860524350509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09-136-035-017 09-136-035-018 09-136-035-019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"Балтин Канат" Балтин Жангельды Канатович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860524350509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09-136-035-182 09-136-035-020 09-136-035-021 09-136-035-022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"Асхат" Нуритдинов Максат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810210350295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09-136-035-176 09-136-035-174 09-136-035-178 09-136-035-173 09-136-035-175 09-136-035-177 09-136-035-170 09-136-035-187 09-136-035-172 09-136-035-185 09-136-035-226 09-136-035-227 09-136-035-228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Бектембеков К.К.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641209350365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09-136-035-191 09-136-035-192 09-136-035-193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Жакупов Ж.Б.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680907350196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09-136-035-198 09-136-035-196 09-136-035-199 09-136-035-197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Жакупов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500617350055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09-136-035-026 09-136-035-027 09-136-035-028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"Қали" Жамбаев Т.К.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590510301220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09-136-035-157 09-136-035-158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Р.С.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620216450074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09-136-035-207 09-136-035-208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Ильясова Баглан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611110301670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09-136-035-053 09-136-035-054 09-136-035-051 09-136-035-052 09-136-035-050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"Аманжол" Аманжолов Адил Аккошкарович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170964016687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09-136-035-234 09-136-035-235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Конакбаев К.А.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650209350126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09-136-035-209 09-136-035-220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Кандыбко Валентина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5807223001002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09-136-035-060 09-136-035-057 09-136-035-061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"Елхан" Жакупбекова Канагат.(Липчанский В.Н)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170764007819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09-136-035-236 09-136-035-237 09-136-035-238 09-136-035-239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"Байтуган-Агро" Ынтымаков Багдат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810918350591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09-136-035-073,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Маден 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660628450441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09-136-035-251 09-136-035-250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Муканов Ерлан. "Муканова А."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190264005987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09-136-035-085 09-136-035-087 09-136-035-171 09-136-035-244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Мухамедин К.Д.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700420350264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Нурхайдаров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580409300607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09-136-035-120 09-136-035-121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КХ "Маркеш" Нурхайдаров Е.М.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560117300844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09-136-035-017 09-136-035-018 09-136-035-019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Орманбаев Аблай. КХ "Перизат"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220864008575,00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09-136-035-210 09-136-035-096 09-136-035-214 09-136-035-211 09-136-035-213 09-136-035-212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Сейдулиев М.К.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370120300355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09-136-035-138 09-136-035-139 09-136-035-140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Сурмило Н.А.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540625301335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Усенов К.К.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560926300367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09-136-035-141 09-136-035-142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Шалмаганбетова Ш.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341015401128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09-136-035-127 09-136-035-128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Шаяхметов Еркын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750609301577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09-136-035-245 09-136-035-249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Шаяхметов Максут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600510350202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09-136-035-159 09-136-035-160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Ш/Қ "Нұр" Актаева Асем Сериковна (быв.Шаяхметов Масигут)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550821301015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09-136-035-161 09-136-035-162 09-136-035-163 09-136-035-164 09-136-035-223 09-136-035-224 09-136-035-225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Шидербекова К.У.(2)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610806450061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Штоберт 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660720301297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09-136-035-183 09-136-035-184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"Байтуған" Приб Константин Викторович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50364009985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09-136-035-246 09-136-035-247 09-136-035-248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Жилкенов Д.Е.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710405301751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09-136-035-189 09-136-035-195 09-136-035-188 09-136-035-194 09-136-035-186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Жолдыбаев Байкуат.Е.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600509350178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в виде ПТ "Аида" Жуматов Д.Б.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120364009980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09-136-046-165 09-136-046-166 09-136-046-167 09-136-046-168 09-136-035-233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"Шұнқыркөл" Касенов А.К.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640101310009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09-136-035-216 09-136-035-217 09-136-035-218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А.Т.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750825300388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09-136-035-104 09-136-035-105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"Бидайык" Нуритдинов Максат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100464002290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09-136035-043 09-136-035-045 09-136-035-046 09-136-035-047 09-136-035-048 09-136-035-049 09-136-035-122 09-136-035-123 09-136-035-124 09-136-035-129 09-136-035-244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"ТАБЫС" Бекмуханбетов Дулат Муратович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191064001890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09-136-035-264 09-136-035-257 09-136-035-258 09-136-035-270 09-136-035-271 09-136-035-259 09-136-035-260 09-136-035-273 09-136-035-262 09-136-035-269 09-136-035-263 09-136-035-261 09-136-035-256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Каракасиди К.Ю.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860829350636.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09-136-035-240 09-136-035-241 09-136-033-469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в виде ПТ "Жана-Құрлыс" Аманжолов Мадьяр (быв.Интымаков Б.А.)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50864021457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09-136-035-229 09-136-035-231 09-136-035-230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Жолдыбаев Ерболат Сагындыкович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880417350997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09-136-035-229 09-136-035-231 09-136-035-232 09-136-035-230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"Сұнкар" Абишев Ерлан Бейсенович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220564042237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09-136-035-271, 09-136-035-273, 09-136-035-276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"ИСЛАМ" Едресов Ислам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ЛИ Г.Д.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"Скаков Азамат"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830610350095,00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"Бекарыс"Кульмаганбетов Виллер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2304644016642,00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"ЕРАЙДАР" Шулембаев Ерайдар Серикович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850913350660,00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09-136-035-282, 09-136-035-285, 09-136-035-288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"Шаяхметов Б.М." Шаяхметов Бауыржан Масигутович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850329350517,00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09-136-035-283, 09-136-035-286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57,5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26649,5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сельский округ МҰЗБЕЛ 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"Науан"Ахметов Н.А.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620218350269,00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09-136-015-039 09-136-015-040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"Бастенов" Бастенова Баглан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700923450077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"Вистерничан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561012300797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09-136-015-019 09-136-015-021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"Гарифзянов Р" Бастенова Диана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700923450077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09-136-015-016 09-136-015-017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"Глушко Д.Е." Глушко Вячеслав Владимирович.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820717350392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09-136-015-044 09-136-015-054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"Диана" Джакупов 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590818350054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09-136-014-348 09-136-015-676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"Сулейменов Б.С."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600222300111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09-136-015-015 09-136-015-014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"Таттыбаева Т"Татыбаев Алибек Эксанович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740123350198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09-136-035-030 09-136-035-032 09-136-035-031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"Надежда" Хачатрян Рафик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530904350388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09-136-015-036 09-136-015-037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Шидербекова К.У.(1)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610806450061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09-136-015-049 09-136-015-050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Глушко Владимир Дмитревич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560702300715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09-136-015-009 09-136-015-010 09-136-015-011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"Гараев З" Гараев Закарья Касимович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590620301139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09-136-015-012 09-136-015-013 09-136-015-045 09-136-014-340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"Белых" Белоцеркович Николай Петрович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210664017555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ТАССУАТСКИЙ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"Нур" Исатаева.Т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490320401877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09-102-035-057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"Акжолтай" Кайпышов.А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571001350468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09-102-035-098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Алишева Райса Байкеновна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160664011673.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09-136-056-022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Даиров 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490912350034.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09-136-054-043 09-136-054-042 09-136-054-044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Каржасов С.З(1)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671107302178.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09-136-056-003 09-136-054-065 09-136-056-010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Маханова Ж.С. "Маханова Ж.С."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600805450024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09-136-054-053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Шукембаева Ақкумис Айтжановна(быв.Мустафин К)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440507350013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09-136-056-009 09-136-069-002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У.К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761207350247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09-136-054-062 09-136-054-008 09-136-054-045 09-136-054-046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Тулеубеков 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841116351181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09-136-054-131 09-136-054-132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Хазизов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821028350865.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Шалов Ж" Мереке"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590807300276.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Сатжанов Т.С.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760706350428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 Шокембаев Бейбит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570316302399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09-136-054-069 09-136-054-101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"Мейр-Дос" Толеубеков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841116351181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Шалов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160264018081.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Ахмедия Дәрігер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740430399070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Досполова Галия Ермековна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6351022400201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09-136-054-071, 09-136-054-066, 09-136-054-016, 09-136-054-017, 09-136-054-018, 09-136-054-019, 09-136-054-020, 09-136-054-021, 09-136-054-022, 09-136-054-023, 09-136-054024, 09-136-053-386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"Досполов К.Е." Досполов Казбек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60264012011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09-136-054-071, 09-136-054-066, 09-136-054-016, 09-136-054-017, 09-136-054-018, 09-136-054-019, 09-136-054-020, 09-136-054-021, 09-136-054-022, 09-136-054-023, 09-136-054024, 09-136-053-386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Көбетей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Жумабеков Н(быв.к/х Абдрахманов М)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760101351685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"Абильдин А" Абильдин Амангельды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610101353671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09-136-026-089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"Абильсеитов Т"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560708350030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09-136-026-055 09-136-026-056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"Акилбеков Ж"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681015350090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Акылбеков О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620905301651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09-136-026-144 09-136-026-142 09-136-026-119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"Амирбеков К" Амирбеков Куаныш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580101351855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09-136-026-132 09-136-026-133 09-136-026-134 09-136-026-170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"Асанов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620320350015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"Макпал"Ашуов Кокан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480109350067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09-136-026-047 09-136-026-034 09-136-026-048 09-136-026-049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"Әділ" Абденов Ардак Есенжолович.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761213350420.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09-136-022-496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Ш/Қ "Есенбек" Байболсын Есенбек (быв.Азирахметин)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530404350439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09-136-026-086 09-136-026-085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"Береке" Байкенов Тохтар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480301300490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09-136-026-044 09-136-026-045 09-136-026-046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590107350415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09-136-026-127 09-136-026-128 09-136-026-129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"Бейсембекова" Бейсембеков Ерлан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160264005763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"Досполов К.К." Досполов Кусбек Ермекович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620601300294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09-136-059-024 09-136-026-037 09-136-026-038 09-136-026-039 09-136-026-040 09-136-026-041 09-136-026-171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"Иманбаев М" Иманбаев Мейрхан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670418350037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"Картов Е" Картов Нариман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160764008101.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 Н "Калиеа А 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730204300279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"Алмас" Калиакпаров Нурлыбай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690321350122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09-136-026-059 09-136-026-058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"Кусаинов М."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390910350419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"Мащжанов Б"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571015301486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09-136-026-059 09-136-026-058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"Елдос"Муканова Макпал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880422450702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09-136-026-155 09-136-026-036 09-136-026-167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Рахимжанов Айтбай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570418350274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"Канжыгалы" Мусин Амирхан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790209302194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09-136-026-108 09-136-026-106 09-136-026-107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"Оразалина К" оразалина Каухар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600721300055.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Ш/Қ "Ниязов Болат Култасович" (быв.Ниязов Еркебулан)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720130300651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09-136-026-091 09-136-026-092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"Айдабол"Нурмагамбетов Гайни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670825300452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09-136-026-135 09-136-026-136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Сартаев Сержан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620624350335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Сенкулов Айтуган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690728350145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К/Х "Тойкенов К"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530515350452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09-136-026-011 09-136-026-012 09-136-026-159 09-136-026-160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"Аязбеков Р" Аязбеков Рыспай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571028350029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09-136-026-157 09-136-026-158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"Бекмурат" Жаппарханов К.Г.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490907301009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09-136-026-022 09-136-026-024 09-136-026-025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"Ричка Сергей"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870610350052.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09-136-026-162 09-136-026-163 09-136-026-027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"Жакенова Б"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611006450045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09-136-026-112 09-136-026-113 09-136-026-114 09-136-026-115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"Тушанов Е"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701020301690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09-136-026-120 09-136-026-121 09-136-026-122 09-136-026-123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"Шахаман" Муканова Корлан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670222400369.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09-136-026-166 09-136-026-165 09-136-026-164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Шалдыбаев 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Алибекова Гульнар Жартаевна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660424401521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11167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ШАХТЕРСКИЙ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"Талгат" Ахметов А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780503301281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09-136-019-030 09-136-019-031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"Нурболат" Аккоянов А.Т.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830904350599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09-136-019-022 09-136-019-117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Каймолдин Ж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500916300936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09-136-019-009 09-136-019-010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Кенжекеева Р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Каржинбаева 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690905450113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09-136-019-012 09-136-019-013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АХМЕТСКИЙ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"Бейсембаева К."Аубакиров Т.М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640613350120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09-136-021-099 09-136-021-164 09-136-021-083 09-136-021-081 09-136-021-087 09-136-021-097 09-136-021-086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К.К.(1)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790426350154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09-136-021-011 09-136-021-012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"Аубакиров А."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430102350288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Бзаубаева Рабига Калиевна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460801401688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09-136-021-160 09-136-021-166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"АЗАТ." Рахимбекова Ж.К (быв.Еримова)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360309400763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56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09-136-021- 052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09-136-021-055 09-136-021-054 09-136-021-051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"Жапанов Ж.Е." Жапанов Жомарт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370404300834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09-136-021-051 09-136-021-052 09-136-021-053 09-136-021-054 09-136-021-055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"Ахметова З.М."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580307450259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09-136-021-120 09-136-021-121 09-136-021-122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"Калиев Ж."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140764019798.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09-136-021-045 09-136-021-048 09-136-021-043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"Кугабаев Нурбол 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860228350857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09-136-021-175 09-136-021-128 09-136-021-165 09-136-021-163 09-136-021-106 09-136-021-128 09-136-021-170 09-136-021-177 09-136-021-176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"Кугабаев Нуржан"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790317302220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09-136-020-694 09-136-020-695 09-136-021-075 09-136-020-848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"Жангир" Кугабаев Нуржан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210964026832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"Цхай Д"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831006400639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"Мукажанов Б." Мукажанова Батырбека Куанышевича,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8204263580599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"Султан" (бывшая К/Х "Мухаметжанова С.К")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610127401716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09-136-021-132 09-136-021-133 09-136-021-134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"Оспанов К.Ж."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750701350459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09-136-021-020 09-136-021-019 09-136-021-018 09-136-021-049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"Оразалина Каукар"ШҚ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570820401832.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09-136-021-168 09-136-021-162 09-136-021-142 09-136-021-155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"Рахимбеков К.Г".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630624301001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09-136-021-057 09-136-021-058 09-136-021-059 09-136-021-060 09-136-021-061 09-136-021-056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Б.Ж.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770922300498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"Бейсембаев С.Т."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620615301154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09-136-021-085 09-136-021-153 09-136-021-158 09-136-021-098 09-136-021-171 09-136-021-084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"Ардак" Ержуманов Сапар Мукашевич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491227300166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09-136-021-117 09-136-021-018 09-136-021-119 09-136-021-184 09-136-021-183 09-136-021-190 09-136-021-188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"ЖЕР" Жапанов Ж.Е.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131264000343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09-136-021-172 09-136-021-173 09-136-021-159 09-136-021-734 09-136-021-143 09-136-021-144 09-136-021-145 09-136-021-146 09-136-021-147 09-136-021-148 09-136-021-078 09-136-021-080 09-136-021-090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"Омарова А." Омаров Сержан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391020401550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09-136-021-067 09-136-021-064 09-136-021-063 09-136-021-062 09-136-021-194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857,4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"Жанболат" Шалабаева Гульназира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50364009975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09-136-021-123 09-136-021-124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Ф/Х "Кажы" Корабаев Рымбек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550505350055.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"Ефремов Алексей"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810504350878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"Титимов Аманбек"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840202350910.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"Кулахметова А.К" Кулахметова Айдана Кайратовна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990712000165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30180,4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БАЛЫКТЫКОЛЬСКИЙ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Альтергот Е.С. (младший)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850706351257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09-136-059-021 09-136-059-022 09-136-059-023 09-136-059-036 09-136-059-037 09-136-059-038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Алинов К.О.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610218350128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10502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Алия Маратовна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790204401630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"Кенес" Беков С.Ж.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680726300314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09-136-059-043 09-136-059-013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Бижанов А.М.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710424300093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Байбосын Акылбек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790206350227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"Лабазанова" Рахимбекова Тамила Ерболовна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10114650077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09-136-059-048 09-136-059-051 09-136-059-052 09-136-059-006 09-136-059-057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Досполова Г.К. (2)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590101406769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09-136-059-020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Исжанова А.С.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371019400018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 К.Е.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610501300279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Каржасов С.З. (2)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621107302178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09-136-059-001 09-136-056-004 09-136-059-003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"Манас" Кунанбаев М.Ж.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670703350204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Мукашев М.К.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510531350109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09-136-059-002 09-136-056-047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"Ныгметов А.С."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890330350517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3176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Б.Д. КХ"Бірлік"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741109350095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09-136-059-064 09-136-059-066 09-136-059-018 09-136-059-019 09-136-059-041 09-136-059-042 09-136-059-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Сейткалиев Ш.(1)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360101300766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Сакишева Б.С.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740203450406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09-136-059-039 09-136-059-040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"Әл-Қадір" Тусупов 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680718300013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09-136-059-015 09-136-059-016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"Кенсай" Тюмебаев Е.С.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440802300050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"Ислам" Бекежанов Галымжан(быв.Жанкобаева М.Ж.)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900108450325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Альтергот Сергей (старшии)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891026351250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Исабеков Ж. 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600106300359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Нариманова Роза Умиртаевна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620912450664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Ажмаганбетов Азамат Жуманалиевич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810918350591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"Елизовета"Грибоедов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800623301944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3773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Досполова Галия Ермековна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651022400201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94978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БАРШИНСКИЙ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Айнарбаев Иглик.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571006301308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09-136-079-020 09-136-079-067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Алибеков А..Е.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780905301574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09-136-071-036 09-136-071-037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Акпаров Кишипеил 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660220350336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09-136-071-070 09-136-071-103 09-136-071-113 09-136-071-112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Аубакиров З.С.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601014301191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Ахметов Нурлан "Бекзат".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710803300945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09-136-071-028 09-136-071-029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Абдикаликова Г 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401030450270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09-136-071-118, 09-136-071-114.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"Кайрат -2" Абенов Н.К.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670926350366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"Базылов Д.О." Базылов Дюсмбай Оракбаевич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620908301411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09-136-079-161 09-136-071-069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Базылов Б .О.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601027350438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Байленов С.А 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730715301295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Бегимова О 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790928400440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Билялов А кх"кыпшак".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930822350138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09-136-071-018 09-136-071-017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Бимендин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661123300523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Данияров Аскар Шакиржан.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301510012013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"Абикенов Т.Е. Абикенов Талгат Есимжанович (быв. Дангилова Ш .М.)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210464017805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"Жетписбаев".Жетписбаев Ерболат Култаевич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580902300161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09-136-079-019 09-136-071-064 09-136-071-066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Жуанышбаев Т.О."Акбулак".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150464002174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09-136-079-021 09-136-071-038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Жуанышбаев Ж О "Қоғалы-көл".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700101350140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Жумажанов Ж.К.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760206350300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09-136-071-053 09-136-071-054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Г . "Жомарт".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640508301260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09-136-071-019 09-136-071-020 09-136-071-021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Жунусов М.А ."Кулан".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701003300392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Жукен А .С "Есполай".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670223300902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"Исин Б.К." Исин Б.К.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710210300258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09-136-071-016 09-136-071-075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Идрисов Ержан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780603301255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09-136-071-109 09-136-071-056 09-136-071-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 Арман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740604300186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09-136071-130 09-136-071-131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Камалов Д.Н "Арман " 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781224302325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09-136-071-030 09-136-071-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Кожахметов Т .Н "Мерей".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669042350246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09-136-071-060 09-136-071-061 09-136-071-062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Кужасарин Т.А. "Айдарлы".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730704301255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Мамбетов И. 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700927300776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Муханалиев Боранбай.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600129300057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Мерзасаринов 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580701350393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"Ши" Мухаметжанов Думан.С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200864022616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Нуртазин Ермаганбет "Акдала".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760904350434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09-136-071-044 09-136-071-045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Нуртазина Орынтай "Найзагай".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471211400756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09-136-071-057 09-136-071-058 09-136-071-059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Рамазанов А .Р.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750622350608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09-136-071-107 09-136-071-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Сарин 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501020300561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09-136-071-066 09-136-071-065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Суюндиков М.Ж. "Мурат".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870714351373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"Қуыс" Тайсюганов Е .Р 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641106350315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Токбергенов.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Временное возмездное долгосрочное землепользование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Шардарбеков Ш.С.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620320266115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"Мухит".Толепбергенова Гульгайша (быв. к/х Кабылова)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530420450254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Бейсенбаев Аязби О.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741206301103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Тобагулов Муса. "Акпан".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691221350191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Нурсастов Кайролла Айтпаевич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641015350093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Абуов Е.К.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790625350126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"Кожакұл" Кошан Айгерим Шабатқызы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850618450306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Ержан Сагадатович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820303350460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"Ержан" Кулкаев Асығат Еликбаевич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560519350152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Бейсенбаев Гизат Каратаевич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900725351400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Нуртазин Ербол Камзеевич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720928300203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Акмолданов Жумажан Акмолдаевич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580606301267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Ильясов Канатбек Мерекевич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700619350018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ф/ш Капанов Аманжол Тулкибаевич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610201301553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"ЕРНАЗ"Акмолданов Дархан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821110350197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"Аян" Искаков Берик Хафизович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220164020867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"ТАТУИН"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670117401524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09-136-071-134, 09-136-071-135, 09-136-071-139, 09-136-071-140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42177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"Аширбекова Арнагуль Оразовна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730308400697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09-136-071-141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"DALA MEAT"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940210350497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09-136-071-142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"АКАН" Құлшығаш Ақансері Қайратұлы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940806301322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09-136-071-047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281659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КАРАКОИНСКИЙ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А.М. "Қарақойын"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890531350959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09-136-067-017 09-136-067-018 09-136-067-019 09-136-067-020 09-136-067-021 09-136-067-022 09-136-067-014 09-136-067-010 09-136-067-011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К.К (3)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790426350154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09-136-067-012 09-136-067-013 09-136-067-015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"Даулен" Дауленов Б.Д.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621205300373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09-136-064-002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 Б.К.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631114300083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09-136-067-042 09-136-067-033 09-136-067-027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Т.К.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790630300474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Сейтжанов М.М.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650106300123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09-136-067-047 09-136-067-016 09-136-067-023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Султанхамитов Д.С.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820810350863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Туспеков А.А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560430350019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09-136-067-046 09-136-067-049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22142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Тыныбеков Ш.Т. "Тонаша"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760305350231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Кожабеков А.Б. ИП Айдос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920115350955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"Ж.Нурышев" Даулет Думан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200264032651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09-136-067-024 09-136-067-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Карбаев Муса Еркинович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700202301924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Сабыржанова Айжан Баймуратовна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770304401849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89219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КУЛАНУТПЕССКИЙ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Алиев А.Т.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820703350257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Аубакиров Ахан "Талап".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540413300592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09-136-073-051 09-136-073-055 09-136-073-048 09-136-073-047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Боканов А.К.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740416301876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09-136-073-019 09-136-073-020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4277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Даулетбаев С.К.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700510350293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09-136-073-010 09-136-073-011 09-136-073-012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"Кулан" Мырзабек Б (быв.Елубай Н.Д. "Арман")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190864018861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09-136-073-021 09-136-073-032 09-136-073-039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Манарбек."Кулан" (1).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630101306762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09-136-073-016 09-136-073-017 09-136-073-018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Жапбасбаев Г.М.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700905301282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09-136-073-052 09-136-073-053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Ф/Ш "Каласов К.У." Каласов Еркебулан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480605300592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Каныкеев Е.А "Мейрам".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740703300249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09-136-073-036 09-136-073-005 09-136-073-004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 ш/к Ахмеджанов Айдархан быв. Карбаев Ташим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790107300301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09-136-073-006 09-136-073-008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Кулкаев А.Е. "Ержан".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560519350152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09-136-073-027 09-136-073-028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"Ғибрат" Сагынбеков Аби.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30910093344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2922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Толеуов А.К.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720412300931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Тулепбергенов М.К. "Култума".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680720300506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09-136-073-038 09-136-073-014 09-136-073-060 09-136-073-061 09-136-073-062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"Бекжан" Карсабекова М.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520201450271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09-136-073-022 09-136-073-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4114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Тусупов К.К.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761009350530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Шайхиденов К.К.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750920300196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Хамитов М. " Уш-Кора".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741107301422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09-136-073-044 09-136-073-045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Сагиндыков А.Е . "ADAL ONIM"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820613350139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Болатбеков Мухтар Толеубекович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670101350112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Сағымбай Сағынтай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940826351173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"Ораз ауылы" Тлеулесов Боранбек Оразұлы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491210131210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Ахметбекова Анипа Аужановна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581229400221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87494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САРЫОЗЕНСКИЙ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Авлияров М.А.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390101303022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09-136-077-059 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"Сарыозен" Абильдин Рамазан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580327300057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09-136-077-044 09-136-077-027 09-136-077-028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Алдангаров А.М. "Байбол".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09-136-077-038 09-136-077-022 09-136-077-021 09-136-077-032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Бүркітбаев О "Береке".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460709350104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09-136-077-062 09-136-077-060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 Ж.С. "Жетписбаев".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580902300161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"Мухамеджан" Есмагамбетов С.Х 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591117301216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09-136-012-006, 09-136-012-007, 09-136-012-008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Ибраев К.М. "Шерхан"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740901350147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09-0136-077-058,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"Нұрперзент" Шаймерденов М. Ж. (Сулеймен Б .З).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590912350025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"Сарсекеев Иса".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581120300173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09-136--077-332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Муханалиев Боранбай Касымбекович(1).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600123900057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09-136-077-019 09-136-077- 09-136-077- 09-136-077-025 09-136-077-026 09-136-077-085 09-136-077-084 09-136-077-063 09-136-077-064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"Ақжан" Утебеков Х.Б.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681121350097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09-136-077-061 09-136-077- 09-136-077-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Утебеков А.Б. "Жаксылык".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710804350104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09-136-077-017 09-136-077-018 09-136-077-042 09-136-077-031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Тажиханов К "ТАК" 12.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670401350113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09-136-077-045 09-136-077-043 09-136-077-051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Оспанов К.К. "Кайырлы" 13.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660714350103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09-136-077-046 09-136-077-033 09-136-077-034 09-136-077-035 09-136-077-039 09-136-077-012 09-136-077-013 09-136-077-014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Шайков С.Л.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700809301667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09-136-077-023 09-136-077-024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Алмагамбетов Н.К 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790808350110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Абаков Р.Ш.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911212350884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Сержанов Габдолла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670808350265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Сагындыков Мереке 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760308350533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Муханалиев Беймбет Касымбекович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650710301200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Медет Кайратович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900207350357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"Махамбет" Абдыкалыков Айдос Абдыкалыкович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820325350163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"Муханалиев Б.К." Муханалиев Боранбай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600129300057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ф/ш Шуиншалин Уалихан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751021301388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ф/ш Набиуллин Темирхан Валиуллаевич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920801351279,00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ф/ш Узбаев Канат Вагонбаевич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870212350118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Айтилеуова Таубажана Хамитович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740326301173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3625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Алдонгаров Жарбол Мантаевич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730326350487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Ишанова Айыпа Далабаевич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730120350398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Карабалина Нурлана Шаяхметович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920528350178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Кусаинова Сейткали Байжикенович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591208300272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174293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СОНАЛИНСКИЙ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Ермуханов А.Т.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900928350951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Абдыкалыков Е.К.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620807350301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09-136-075-032 09-136-075-024 09-136-075-025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"Кайрат -2" Абенов Н.К.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670926350366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09-136-064-023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К.К (2).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790426350154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09-136-075-030 09-136-075-031 09-136-075-052 09-136-075-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12441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Алшинбаев У.К.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611010350447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Алшинбаев Д. 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851020350788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Аханов Д. 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760226300938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Бимендин М.Х (2)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661123300523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09-136-075-004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Бимендина А.К. "Бимендина А."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170864034403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"Соналы" Данияров Т. 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470520300231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Жакенов М .Ж.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831005350564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Жакенов Б.Н.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700312350118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Жанысов Д.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550329300131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Кожахметов Т. "Мерей".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690423500246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Сарсекеев Д.Т.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730603350234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09-136-075-060 09-136-075-061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Сарсекеев Ж.Т.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600509350188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09-136-075-015 09-136-075-028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"Саутжан Мади" Тасыбеков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701013300081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09-136-075-010 09-136-075-011 09-136-075-027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"Косарал" Тугелбаев К.Б.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640601350323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Тугельбаев Е.Е.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770905302035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Шонбаев А .Т.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891022351586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Ш/Қ "Кажы" Корабаев Нурлан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200764003715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"Нүсырқан" Нүсырқан ұлы Еркін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671110302491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"Мусаев О" Мусаев Оразак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480715300808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ф/ш Малыбаев Куаныш Аскербекович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780412300922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5031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Кожахметова Алмагуль Жолымбетовна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720913350089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Тайжанов Жанболат Исатаевич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890315351695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Бимендин Бауыржан Ауезханович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881216350759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Искаков Нурсултан Асылханович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911024351355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Касимов Казбек Каскинович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480417300729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107878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ТАЛДЫСАЙСКИЙ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Масабаев А.К. "НУР".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660731300873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09-136-069-048 09-136-069-049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Мустафин О 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660422300176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09-136-069-062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Муханалиев Б.К.(2).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600129300057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09-136-069-031, 09-136-069-251.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"Жаксы-КОН" Масабаева Ляззат.(быв.Садыков 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730626450286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Ш/К Саметова Курма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550411400232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09-136-069-058 09-136-069-057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М. "Шубарколь" (2).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590823300253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Жаров Б.К 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690617350111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09-136-069-252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Тукебаева Кулшария Турсымбаева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580322400323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Бектемиров Мадьяр Омиржанович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880517350158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30317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поселковая администрация ШУБАРКОЛЬСКАЯ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Жанаев Ж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09-136-082-026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590823300253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09-136-082-300 09-136-082-041 09-136-069-061 09-136-082-009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771010300978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09-136-082-004 09-136-082-005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ЗЕМЕЛЬНЫЙ ЗАПАС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Мусабеков С.А.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710730350310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09-136-064-002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Байдильдин К И "Мырза" КХ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690104301530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09-136-064- 09-136-064- 09-136-064- 09-136-064-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М. "Шубарколь" (3)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590823300253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09-136-064-019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6666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Производственные кооперативы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СОНАЛИНСКИЙ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Aiten Bas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230540036005,00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ЖАРАСПАЙСКИЙ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"ЖАНТӨРЕ-2020"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211040018276,00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"Жер ырысы"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230340027970,00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КАРАКОИНСКИЙ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"СПК Жигер-2008"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08074019496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Жандос-2017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170540031952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4321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Хозяйственные товарищества и общества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Bayir agro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190540001313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"РАХМАН - 1995"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230140000743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09-136-077-106, 09-136-077-107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"Нұрлы Жер-2050"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230140006702,00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09-136-077-105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5793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"Боранбай"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210640040033,00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09-136-077-098, 09-136-077-125,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"Байузак"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230240017692,00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09-136-077-122, 09-136-077-123, 09-136-077-124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"АСТАНА-КАНТРИ плюс"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100640011929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09-136-075-040 09-136-075-017 09-136-075-058 09-136-075-035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59482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"АСТАНА-КАНТРИ плюс"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111040006251,00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09-136-075-034 09-136-075-037 09-136-075-044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33740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 ARGYN 2020"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201140030376,00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09-136-075-021 09-136-075-022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 -2030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300800000827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82840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"Ахмет ауылы 2030"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03140008806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09-136-069-052 09-136-069-050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22727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"Боранбай"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210640040033,00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09-136-069-041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"Atlas Corp"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200540014990,00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09-136-069-320,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"AI Zhas company"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181140018310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АЛТАЙ-ӘЙТЕЙ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230640002689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09-136-073-059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Жанбобек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11240008749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09-136-067-040 09-136-067-039 09-136-067-041 09-136-067-009 09-136-067-028 09-136-067-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72061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 даласы 2030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200540005208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09-136-067-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8281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"Qazanat pro"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220840019827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09-136-067-063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4797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"Qazanat pro"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220840019827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09-136-067-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"КҰЛАН 2021"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210240038314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09-136-067-051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АЛТАЙ-ӘЙТЕЙ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230640002689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09-136-067-050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Броккер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040140008203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09-136-071-136, 09-136-071-170, 09-136-071-171, 09-136-071-123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Казак даласы 2030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200540005208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09-136-071-147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"ТОЛЕШ"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220540024733,00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09-136-071-146, 09-136-071-138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"Боранбай-1960"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210640040033,00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09-136-071-160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"KAZ AGRO 1"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190340013 732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09-136-059-078 09-136-059-076 09-136-059-075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Ахметауыл-2030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03140008806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09-136-021-149 09-136-021-154 09-136-021-050 09-136-021-031 09-136-021-032 09-136-021-033 09-136-021-023 09-136-021-022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12219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Ырыс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980940004384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09-136-021-061 09-136-021-035 09-136-021-028 09-136-021-036 09-136-021-037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Науша Батыр ЖШС (бывши "Sanai-Неруд" - ЖШС)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140840019929,00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"Оразалин - 2030"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220940014700,00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09-136-021-130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Шахтерское ЖШС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010440006351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09-136-019-020 09-136-019-019 09-136-019-018 09-136-019-042 09-136-019-016 09-136-019-015 09-136-019-014 09-136-019-011 09-136-019-004 09-136-019-005 09-136-019-006 09-136-019-007 09-136-019-008 09-136-019-027 09-136-019-028 09-136-019-048 09-136-019-029 09-136-019-046 09-136-019-047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Черниговский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981240003829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09-136-026-073 09-136-026-074 09-136-026-151 09-136-026-077 09-136-026-152 09-136-026-153 09-136-026-063 09-136-026-064 09-136-026-065 09-136-026-067 09-136-026-068 09-136-026-069 09-136-026-070 09-136-026-071 09-136-026-141 09-136-026-143 09-136-026-145 09-136-026-104 09-136-026062 09-136-026-161 09-136-026-174 09-136-026-175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 ЖШС (3)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00340007037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09-136-026-052 09-136-026-051 09-136-026-078 09-136-026-079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3168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Хайр-Агром ЖШС (быв. ТОО Нура-Астык-2005)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220540038496,00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09-136-056-021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18687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Кайнар ЖШС(1)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990340005005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09-136-054-006 09-136-054-007 09-136-054-008 09-136-054-009 09-136-054-010 09-136-054-011 09-136-054-012 09-136-054-013 09-136-054-014 09-136-054-025 09-136-054-026 09-136-054-027 09-136-054-028 09-136-054-029 09-136-054-016 09-136-054-017 09-136-054-018 09-136-054-019 09-136-054-020 09-136-054-021 09-136-054-022 09-136-054-023 09-136-054-024 09-136-054-068 09-136-054-071 09-136-056-066 09-136-056-013 09-136-053-586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59669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Аргос- СОК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950340000027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Отқанжар ЖШС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020340007615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22158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"Агро-Темай" ЖШС (3)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120240024356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09-136-054-049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"ЕРКЕН и С"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190740010742,00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09-136-042-129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UG Nur-Company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190440002493,00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09-136-042-205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"Авангард Азия Агро"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220640008616,00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09-136-042-092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АЛМАТ-К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231140000825,00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09-136-042-213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"Жулдыз КП"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731012350165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09-136-064-037 09-136-064-038 09-136-064-039 09-136-064-040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"Мирас 2015" ЖШС(земли гос.запаса)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150340020798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09-136-064-009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"ТОКА КZ" ЖШС(быв. к/х Мукашева С)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160940007833,00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09-136-064020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99752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"Ырыздық-К"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200940011297,00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09-136-064-016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27405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"Алмаз - НС"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120240003997,00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09-136-064-018 09-136-064-046 09-136-064-050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20633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Кайнар ЖШС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990340005005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09-136-004-045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"РостАgro Group" (ЖусуповД.Е.)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170740016543.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09-136-004-052 09-136-004-054 09-136-004-056 09-136-004-061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050140015773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09-136-004-033 09-136-004-034 09-136-004-086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27743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"SADA GROUP"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190240000747,00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09-136-004-093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Шахтерское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010440006351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09-136-009-022 09-136-009-019 09-136-009-020 09-136-009-026 09-136-009-027 09-136-009-078 09-136-009-028 09-136-009-058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990340001756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09-136-009-015 09-136-009-016 09-136-009-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32457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Карой ЖШС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000340007037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09-136-009-072 09-136-009-006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"Еркен и С 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190740010742,00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09-136-009-094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Киевский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040740006685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09-136-039-108 09-136-039-176 09-136-039-177 09-136-039-178 09-136-039-179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Ес-Даулет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301200016560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09-136-039-052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 - Агро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130540024427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09-136-039-172 09-136-039-173 09-136-039-174 09-136-039-212 09-136-039-213 09-136-039-076 09-136-039-077 09-136-039-078 09-136-039-079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"DN Group 777 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180340008714.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09-136-039-237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"Карой" ЖШС (3)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000340007037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АЛМАТ-К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231140000825,00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09-136-039-248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"Жартас"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990340010983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09-136-052-159, 09-136-052-160, 09-136-052-163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"Аргос"СӨКЖШС (2)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950340000027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"ТАS-2004"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040140003837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09-136-052-056, 09-136-052-057, 09-136-052-075, 09-136-052-148, 09-136-052-052, 09-136-052-040, 09-136-052-161, 09-136-052-162, 09-136-052-174,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"BAITAQ OLKE"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210340024516,00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"Альдеран - 2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09-136-052-055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"Берекет-Б"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230840009623,00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09-136-052-143, 09-136-052-145, 09-136-052-082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ТОР 155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240440014697,00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09-136-052-136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АКЖОЛ-2003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231240011676,00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09-136-052-047, 09-136-052-039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НУР-АСТЫК- 2030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220740036249,00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 -Астык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230540000689,00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 - Агро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130540024427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09-136-044-169 09-136-044-168 09-136-044-174 09-136-044-178 09-136-044-026 09-136-044-170 09-136-044-025 09-136-044-171 09-136-044-180 09-136-044-181 09-136-044-175 09-136-044-173 09-136-044-176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"Карагандинский мелькомбинат"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20740004219,00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09-136-044-177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 ЖШС(3)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00340007037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09-136-037-018 09-136-037-060 09-136-037-019 09-136-037-069 09-136-037-067 09-136-037-036 09-136-037-037 09-136-037-038 09-136-037-039 09-136-037-040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4508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Отқанжар ЖШС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020340007615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09-136-013-026 09-136-013-027 09-136-013-028 09-136-013-005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96863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 -Астык-2005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041240003000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09-136-017-040 09-136-017-041 09-136-017-065 09-136-017-066 09-136-017-075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11200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Шахтерское ЖШС (1) повтор 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23193008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09-136-017-083 09-136-017-084 09-136-017-093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2785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"Агро-Темай" ЖШС (1)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120240024365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09-136-017-074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2551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Жанат - 2030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220740004260,00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09-136-017-168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"Үлан ЕЛ"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190640010808,00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09-136-017-064, 09-136-017-067, 09-136-017-068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Пржевальское ЖШС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990140005907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09-136-015-038 09-136-015-033 09-136-015-034 09-136-015-035 09-136-015-005 09-136-015-006 09-136-015-023 09-136-015-025 09-136-015-026 09-136-015-027 09-136-015-028 09-136-015-029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33486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1 037 389,0</w:t>
            </w:r>
          </w:p>
        </w:tc>
      </w:tr>
    </w:tbl>
    <w:bookmarkStart w:name="z57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4. Распределение пастбищ</w:t>
      </w:r>
    </w:p>
    <w:bookmarkEnd w:id="5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 ие сельского округа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классификатора административно-территориальных объектов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населенного пункта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Необходимая площадь пастбищ для сельскохозяйственных животных, гектаров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Плоадь общественных пастбищ, тысяч гектаров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56649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45620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1 650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20738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14457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336637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355241000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10494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355241000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15198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355243000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49339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32811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Индустриальый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Индустриальный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10 969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Индустриальный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15 450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Каракоин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Каракоин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172 272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Каракоин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Жанбобек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17 250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355255000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15 922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90 948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Изенді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17 182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31 486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Корганжар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Корганжар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5 916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Корганжар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 Мынбаев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23 459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111 79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20213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Кертінді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16 980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п.Нура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355230100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п.Нура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Сарыозен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355271000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Тікенекті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19 230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19 612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24 671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235 988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355277000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158 670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173 299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Қайнар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40 329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355287000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20 605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Шубарколь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355289000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Шубарколь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222 257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 по району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6 460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2 023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5 821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2 538 711</w:t>
            </w:r>
          </w:p>
        </w:tc>
      </w:tr>
    </w:tbl>
    <w:bookmarkStart w:name="z58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5. Требуемые дополнительные пастбища</w:t>
      </w:r>
    </w:p>
    <w:bookmarkEnd w:id="5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Требуемые дополнительные пастбища из земель запаса, тысяч гектаров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предоставляемые пастбища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которые могут быть предоставлены в землепользование пастбищепользователям, тысяч гектаров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пастбища, подлежащие резервированию в целях удовлетворения нужд населения по выпасу сельскохозяйственных животных личного подворья, тысяч гектаров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208,15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59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 5</w:t>
      </w:r>
    </w:p>
    <w:bookmarkEnd w:id="5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заявителя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Место расположение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площадь 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Акмешит"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Ақмешіт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Жараспай"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Жараспай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Жараспай"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Жараспай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Жанбобек"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Қаракоин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Байтуган"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Байтуған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Байтуган"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Байтуған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Байтуган"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Байтуған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Байтуган"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Байтуған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Изенда"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Кенжарық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Изенда"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Кенжарық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Изенда"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Кенжарық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Баршын"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Баршын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Баршын"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Баршын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Баршын"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Баршын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4 563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Баршын"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Баршын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Кертинди"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Қызылтал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3 860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Кертинди"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Қызылтал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Кертинди"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Қызылтал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1 250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Кертинди"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Қызылтал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Кертинди"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Қызылтал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Кертинди"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Қызылтал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Соналы"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Соналы"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5 200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Соналы"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Куланотпес"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Заречное"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Соналы"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Ткенекти"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Сарыөзен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Егинди"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Егінді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1 401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Егинди"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Егінді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Куланутпес"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Құланутпес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Куланутпес"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Құланутпес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Куланутпес"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Құланутпес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4 699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Куланутпес"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Құланутпес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3 180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Тассуат"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Балықтыкөл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Кобетей"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1 489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Кобетей"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Кобетей"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Кобетей"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Кобетей"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К.Мынбаева"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К.Мынбаева"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К.Мынбаева"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К.Мынбаева"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К.Мынбаева"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Кайнар"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25 000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Баршын"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Баршын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1 973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Баршын"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Баршын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1 973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Куланотпес"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3 258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Куланотпес"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Тассуат"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Балықтыкөл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Музбел"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Жанбобек"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Карароинсий с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1 714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Жараспай"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Жараспай"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Баршын"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Баршын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1 800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Баршын"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Баршын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4 563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Баршын"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Баршын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2 540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Шахтерское"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поселка Шубарколь"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К.Мынбаева"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5 661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Баршын"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Баршын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1 150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Баршын"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Баршын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2 633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Баршын"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Баршын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3 259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Кобетей"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Шахтерское"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поселка Нура"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4 300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поселка Нура"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2 183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поселка Нура"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4 137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поселка Талдысай"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поселка Карой"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Қарой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поселка Егинди"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Балықтыкөл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2 400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Егинди"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 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Егинди"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 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Егинди"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 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Егинди"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 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Егинди"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 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Егинди"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 а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Акмешит"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Ақмешіт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К.Мынбаева"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2 619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К.Мынбаева"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1 118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К.Мынбаева"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К.Мынбаева"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Қорғанжар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1 316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Соналы"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Соналы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2 906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Соналы"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 а / о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1 546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Соналы"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А/о Соналы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5 169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Куланотпес"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Куланотпес"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Куланотпес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4 690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Куланотпес"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Куланотпес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Куланотпес"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Куланотпес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3 103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Байтуган"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. Байтуған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Байтуган"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. Байтуған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Байтуган"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. Байтуған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"Аппарат акима села Байтуган"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. Байтуған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394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61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геоботанического обследования пастбищ</w:t>
      </w:r>
    </w:p>
    <w:bookmarkEnd w:id="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Дата, шифры по легенде и по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контуров и описаний (скобках)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типов (разностей, модификаций) природных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Вид угодья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Процент участия в контуре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Классификации природных кормовых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кормовых угодий с приуроченностью их к рельефу, почвам. Название прочих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угодий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угодий и земель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 холоднополынные на каштановых среднемощных рыхлопесчанных почвах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тонконог тонкий, пырей ползучий, полынь холодная)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на каштановых среднемощных рыхлопесчанных почвах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холодная, полынь черная)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Полынные на каштановых среднемощных рыхлопесчанных почвах. а) австрийскополынно-пырейная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австрийская, пырей ползучий)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Холоднополынно- дерновиннозлаковые на каштановых среднемощных легкосупесчаных почвах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(полынь холодная, овсяница бороздчатая, тонконог тонкий)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Дерновиннозлаково-вострецово-холднополынные на лугово- каштановых среднемощных супесчаных почвах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(ковыль волосатик, полынь холодная, овсяница бороздчатая, вострец ветвистый)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Злаково-холднополынные на лугово- каштановых среднемощных легкосупесчаных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(пырей гребневидный, полынь холодная, вострец ветвистый)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Злаково-холднополынные А –на лугово-каштановых среднемощных супесчаных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(овсяница бороздчатая, полынь холодная, вострец ветвистый)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Злаково-холднополынные Б –насолонцах лугово-каштановых. а) полынно злаковая (полынь австрийская, полынь Шренковская, овсяница бороздчатая, пырей ползучий)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XV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С-5а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Осоковые на пойменных луговых каштановых почвах (осока острая, осока стройная)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С-5а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Ситниково-злаково-разнотравные на пойменных луговых каштановых почвах (ситник Жерара, пырей ползучий, вейник наземный, солодка уральская, подорожник солончаковый)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Злаково-чернополынные на лугово-каштановых среднемощных супесчанныха) полынно злаковая (вострец вевистый, овсяница бороздчатая,полынь черная)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С-5а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Пырейно-осоково-разнотравные на пойменных луговых каштановых почвах (пырей ползучий, осока ранняя,солодко уральская, подмаренник бореальный)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VIII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С-4б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Вейниковые на лугово-каштановых легкосуглинистых (вейник наземный)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С-4г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Бескильницево-комфоросмовые на солончаках лугавых (бескильница тончайшая, камфоросма Марсельская)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Житняковые (пырей гребневидный) А – на каштановых среднемощных супесчанных почвах. а) злаково-полынная (овсяница бороздачатая, пырей гребневидный, полынь австрийская, полынь Шренковская)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Житняковые (пырей гребневидный) Б – на каштановых среднемощных связнопесчаных почвах. а) житняково-полынная (пырей гребневидный, полынь австрийская, полынь холдная)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Житняковые (пырей гребневидный) Б – на каштановых среднемощных связнопесчаных почвах. б) полынно-пырейная (полынь австрийская, полынь Шренковская, пырей ползучий)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Житняковые (пырей гребневидный) Б – на каштановых среднемощных связнопесчаных почвах. в) злаково-австрийскополынная (пырей гребневидный, костер безостый, полынь австрийская)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С-2в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Житняковые (пырей гребневидный) В – на каштановых среднемощных легкосуглинистыйх почвах. а) житняково-австрийскополынно-люцерновая (пырей гребневидный, костер безостый, полынь австрийская)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пастбища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XXII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</w:tbl>
    <w:bookmarkStart w:name="z6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366"/>
        <w:gridCol w:w="1366"/>
        <w:gridCol w:w="1366"/>
        <w:gridCol w:w="1367"/>
        <w:gridCol w:w="1367"/>
        <w:gridCol w:w="1367"/>
        <w:gridCol w:w="1367"/>
        <w:gridCol w:w="1367"/>
        <w:gridCol w:w="1367"/>
      </w:tblGrid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Площадь, тысяч гектаров 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Современное использование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Валовая урожайность, центнеров на гектар (год обследования)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Урожайность поедаемых растений на средний год: центнеров на гектар сухой массы, центнеров на гектар кормовых единиц, килограмм на гектар переваримого протеина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пастбищных кормов по сезонам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косимые пастбища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весна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лето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осень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зима</w:t>
            </w:r>
          </w:p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331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1,9646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7,735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5,4802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1,2408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0,6204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5,915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4,7564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2,4816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1,4476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3,913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10,0298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0,517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0,091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1,8612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5,3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4,0326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11,2706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399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2,275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2,068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0,8272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11,83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5,9972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2,3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0,52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0,546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1,034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6,721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0,517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0,273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2,184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9,4094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21,5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55,1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5,9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32,1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9,009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6,6176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4,732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2,4816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8,48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50,05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19,646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4,8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28,5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7,5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5,642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5,0666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3,367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2,585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13,1318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0,364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0,517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0,182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0,2068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1,12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1,274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1,551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3,8258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1,6544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17,84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14,56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11,0638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3,276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3,2054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1,82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1,2408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15,47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7,4448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3,6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1,04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2,002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3,5156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0,72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1,001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1,7578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12,88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10,92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13,5454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1 014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3,4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3,185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3,3088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1,638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1,3442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20,48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17,29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9,2026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882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выпас частного скота</w:t>
            </w:r>
          </w:p>
        </w:tc>
        <w:tc>
          <w:tcPr>
            <w:tcW w:w="136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5,6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4,55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4,7564</w:t>
            </w:r>
          </w:p>
        </w:tc>
        <w:tc>
          <w:tcPr>
            <w:tcW w:w="1367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1,68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2,068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25,52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25,48</w:t>
            </w: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13,7522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4 033</w:t>
            </w: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3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Расчетная урожайность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Кормозапас по контуру: центнеров на гектар сухой массы (числитель), центнеров на гектар кормовых единиц (знаменатель)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Культуртехническое состояние, наличие лекарственных растений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Рекомендации по использованию, вид скота. Рекомендуемые мероприятия по улучшению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6,5,0-9,0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3,8-6,5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Весенне-раннелетне-осенние</w:t>
            </w:r>
          </w:p>
        </w:tc>
      </w:tr>
      <w:tr>
        <w:trPr>
          <w:trHeight w:val="30" w:hRule="atLeast"/>
        </w:trPr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6,7-10,5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3,8-6,5</w:t>
            </w:r>
          </w:p>
        </w:tc>
        <w:tc>
          <w:tcPr>
            <w:tcW w:w="3075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2,0-3,5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 пастбища для всех видов скота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Весенне-летне-осенние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45-35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Сенокос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65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об объектах пастбищной инфраструктуры и о сервитутах для прогона сельскохозяйственных животных</w:t>
      </w:r>
    </w:p>
    <w:bookmarkEnd w:id="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пастбищной инфраструктуры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действующих объектов пастбищной инфраструктуры,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объектов пастбищной инфраструктуры требующих строительства (реконструкции), единиц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Протяженность, километров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Площадь, тысяч квадратных метров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Обводнительные сооружения (скважины, трубчатые и шахтные колодцы, копани)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Сооружения, мосты, дороги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Скотопрогонные трассы, скотоостановочные и водопойные площадки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Емкости для купки овец, кошары и отгороженные места, ограждения пастбищ, изгороди (в том числе электроизгороди), загоны для загонно-порционного выпаса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Расколы для ветеринарной обработки сельскохозяйственных животных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Сооружения и объекты, предназначенные для обеспечения электрической и тепловой энергией, объекты по использованию возобновляемых и альтернативных источников энергии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Объекты водоснабжения и другие виды жизнеобеспечения, сооружения для сезонного проживания персонала и иное имущество, необходимое для содержания и использования пастбищ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66" w:id="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 на территории Нуринского района</w:t>
      </w:r>
    </w:p>
    <w:bookmarkEnd w:id="5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населенных пунктов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Убойные площадки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искусствен ного осеменения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Скотомогильники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Сибиреязвен ные захоронения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Индустриальный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Каракоин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Көбетей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Корганжар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Сарыозен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Шубарколь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П.Нура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11 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7 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16 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</w:p>
        </w:tc>
      </w:tr>
    </w:tbl>
    <w:bookmarkStart w:name="z68" w:id="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Данные о численности поголовья сельскохозяйственных животных, с указанием их владельцев</w:t>
      </w:r>
    </w:p>
    <w:bookmarkEnd w:id="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Бизнес-идентификационный номер/индивидуальный идентификационный номер владельца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(при наличии) физических лиц или наименование юридических лиц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Заречное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050664007593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"Ак-Маржан"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090764016206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"Сары-Арка"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110764002351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ПТ "Кинерал"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130664010977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"Табыс"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630902300897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"Акупов А.С."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161264020787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"Акупов А.С."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780504300615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"Ержан"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050460005052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ПТ "Е.Шортанов"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090564016813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"Нур-Бидай"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050264009416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"Мельничук"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590903350264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"Мусапиров У"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Заречное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600715350207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"Ергали"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Кобетей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Кобетей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580101351855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Амирбеков К.Б.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Кобетей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480301300490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Кобетей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600721300055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Досполов К.Е.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Кобетей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620905301651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Акылбеков О.Е.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Кобетей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790209302194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А.Е.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Кобетей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630406350084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Мухамеджанов Д.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Кобетей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190164018053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Ричка С.Н.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Кобетей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210264012311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Тущанов Е.Р.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Кобетей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590101406769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Досполова Г.К.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Шубарколь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п.Шубарколь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"Шубарколь"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Акмешитский с/о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631231300436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"Жумабай"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560827300656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"Кадиров"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680319450047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Лабазанова"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640901300902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"Муханов"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790127302565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"Адилжан."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ПТ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050364010582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ПТ "Нура Кантай"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060864022625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"Ныгметова М"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530522300365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"Намыс"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"Аукенов"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"Кобыкол"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660405450143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"Шыныбеков Ж"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621107450096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"Смагулова 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680329300900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"АкановМ"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600229450271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"Асланбек"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870226350997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"Катпин"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660923301469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"Ахметов"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660202301479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"Жексенбі"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190664002500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"Бекзат"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490422301012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"Бірлік"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060464028095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"Мажен"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355249000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771115300860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"Нұрәбіл"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Акмешитский с/о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 село Кайнар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160664011673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"Айдабол"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 село Кайнар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190264022342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"Хазизов Б."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 село Кайнар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841116351181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"Мейр-Дос"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 село Кайнар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671207401229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"Каби"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 село Кайнар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761207350247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"Мустафин У.К."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 село Кайнар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490912350034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"Даиров К.М."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 село Кайнар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2305640179810001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"Маханов Б.А."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 село Кайнар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760706350428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"Сатжанов Т.С."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 село Кайнар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740430399070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"Тулпар"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 село Кайнар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160264018081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"Жанат"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 село Кайнар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671107302178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"Каржасов С.З."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Мұзбел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620218350269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"Науан"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160164019908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"Гарифзянов Р.Р."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050364008322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"Гараев З"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820717350392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"Глушко Д.Е."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600222300111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69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  <w:bookmarkEnd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"Сулейменов Б.С"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740123350198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"Таттыбаева Т.М."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530904350388.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"Надежда"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230464010019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"Шидербекова К.У."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210664017555.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"Белых"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Шахтерское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830904350599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"Нурболат"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Шахтерское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690905450113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"Енбек"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Карой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"Бахтияр"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Айдикенов Каиркен Аманжолович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"Приб И.В."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Приб Ирина Викторовна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355255000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Карой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"Арман"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Тютебеков Дулат Хамзинович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Баршино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401030450270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Абдыгаликова 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820303350460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Абильдин Е.К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571006301308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Айнарбаев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601014301191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710803300945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Бекзат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730715301295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790928400440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Бегимова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930822350138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Билялов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170864034403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Бимендина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190764014756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 арка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580902300161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Жетписбаев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150464002174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Айбулак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670223300902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Есполай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760206350300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Жумажанов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180164028514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жомарт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780603301255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Идрисов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700619350018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710210300258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220164020876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Аяна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740604300186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Кабдрахманов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170164032411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Мухит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160464006461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690423350246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Мерей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850618450306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Кожакул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730704301255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Айдарлы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700927300776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Мамбетов И.О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200864022616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720928300203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Нуртазин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760904350434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 дала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471211400756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с.Баршино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750622350608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Рамазанов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670808350265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Сержанов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641106350315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Тайсюганов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691221350191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Тобагулов М.А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750413350087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Тулепбергенов М.О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780905301574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А.К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601027350438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Медина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601027350438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741206301103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Аязби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900725351400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Бейсенбаев 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660507300161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Шардарбеков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821110350197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Акмолданов Д.Ж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661123300523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Бокеби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641015350093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Нурсатов К.А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Жараспай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190664019674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"Ашанбаев"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630122301141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"Абильдин"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707721350104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Каражигитов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690509350035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Исламбек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851230350839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Кужуханов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210264022428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Аюпов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1104001827600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СПК Жантөре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Байтуган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571010301746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КХ"Альшиьбаев А.Ш."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540625301335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КХ"Сурмило Н.А."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741010301594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КХ"Алиякпаров З"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641209350365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КХ"Бектембеков К.К."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170464009814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"Жакупов Ж.Б."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660628450441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"Маден Д"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190264005987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"Муканова Ажар"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200264013566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860524350509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"Балтин 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491106450041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"Нуркен"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160164009970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"Толеген"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230464024940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"Азамат"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720407400326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"Елхан"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191064001890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"Табыс и 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Жанакұрылыс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560117300844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"Маркеш"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Жанакұрылыс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220864008575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"Перизат"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Жанакұрылыс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170964016687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"Аманжол"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Жанакұрылыс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580409300607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"Нурхайдаров Б"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Жанакұрылыс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640101310009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"Шұнқыркөл"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Жанакұрылыс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220564042237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"Сұнкар"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Жанакұрылыс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161164028840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"Абишев Бейсен"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Жанакұрылыс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700420350264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"Мухамедин К.Д."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Корганжарский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К.Мынбаев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610603300957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Алтын дәуір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К.Мынбаев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210164017051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Дымнич А.П.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К.Мынбаев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111164017468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Жусупов Е.Л.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К.Мынбаев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050364017084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Шахметов А.Б.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К.Мынбаев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160564004578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Шахметов Ш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К.Мынбаев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920129350892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Нурислам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К.Мынбаев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150464019194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Собора Е.А.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К.Мынбаев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600907301579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Букеров Б.Т.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К.Мынбаев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551001402292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Смаилов 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с.о.Балыктыколь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810918350591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"Ажмаганбетов"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610218350128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"Алинов"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200264013576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Алтергот"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850706351257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"Альтергот"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790204401630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"Ахметова"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790206350227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"Байболсын"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пт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191264015085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пт "Ислам"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680726300314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Кенес"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710424300093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"бижанов"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800623301944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Елизавета"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5901014067690001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"Досполова"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781214300453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"Ерсайн"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6711073021780001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Каржасов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670703350204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"Манас"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610501300279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"Кусаинов"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010114650077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фХ"Лабазанов"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510531350109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"мукашев"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6209124506640001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"нариманова"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890330350517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КХ"Ныгметов"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741109350095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"Бирлик"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780518350192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"Сейткалиев Шеру"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680718300013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ФХ"Алкадыр"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920829350789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"Кенсай"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С.o Талдысай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630629450083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"Айымгүл"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660731300873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"Нұр"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6604223001760001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"Мустафин 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7306264502860001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"Жақсы-көң"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550411400232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"Саметова"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6001293000570002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"Муханалиев"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6403143002080001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"Жұлдыз"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880517350158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"Бектемиров М"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Соналы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881213351324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"Тасболатов Б.Т."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701013300081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"Саутжан Мәди"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620807350301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"Абдыкалыков Е"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140764017860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"Сарсекеев Ж.Т"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200664027709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"Қос-Арал"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730603350234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"Сарсекеев Д.Т"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700312350118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"Байтемеш"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900928350951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"Ермуханов А.Т."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2206640088450005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"Акимжанов К.К."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6709263503660001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"Кайрат-2"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891022351586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"Шонбаев А.Т"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851020350788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"Алшинбаев.Д.Т"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"Алшинбаев У.С"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831005350564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К/Х"Жакенов М.Ж"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1708640344030001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К/Х"Бимендина А.К"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770905302035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К/Х"Тугельбаев Е.Е"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2007640037150001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"Қажы"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671110302491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 "Нұсырқан"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Соналы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"Мусаев.О"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Кулан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050664007593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С.Куланотпес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090764016206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"Акимжанов К.К."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110764002351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"Үміт"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130664010977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"Канафин Ержан Кайргельдинович"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630902300897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"Мусаев О."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161264020787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"Кыстаубай"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780504300615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"Смагулов М."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050460005052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"Бахтияр"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050460005052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"Абдыкеров Н.А"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050460005052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"Аружан"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П.Нура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355230100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П.Нура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Ахмет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131264000343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"Жер"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050464005440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"Омарова.А"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640613350120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"Азат"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810504350878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"Ефремов.А"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840202350910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"Титимов.А"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800811450217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ФХ"Науша Батыр"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790317302220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"Кугабаев Нуржан"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860208350757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"Кугабаев Нурбол"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830102350836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КХ"Бзаубаева 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680307450259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"Ахметова.З"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150564003667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"Бейсембаев.С"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"Бейсембаева.К"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"Оразалина.К"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491227300166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"Ардак"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630624301001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"Рахимбеков.к"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375275100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200764003715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"Кажы"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Индустриальный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641119350346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Полеводин.Е.Н.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800308350018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Дугаров Б.А.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741219300780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Доцюк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211264003692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 Сулейменов.Н.Х.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711017350119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"Смагулов Т.Б.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611129300577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"Эргардт Ю.Г. 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780504300615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"Сокол"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130540024427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ТОО"Тассуат-Агро"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590509301343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"Горбунов В.С."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930927351395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"Вольф И.И 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910402451294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"Арзакулова Г.Д."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Куланутпес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Адал Оним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Ахметбекова А.А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Адил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Құлтума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Мейрам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Жапбасбаев Г.М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 С.К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Боканов А.К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Бекжан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Қ.К.Түсіпов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Ғибрат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Шайхиденов К.К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Сағымбай С.А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Болатбеков М.Т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Үшқора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 ауылы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Толеуов А.К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Талап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Құлан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355263100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Куланутпес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Кенжарык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230564017981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Маханов"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660907301213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"Кадирганбеков"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470614350020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"Ерхан"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740511301317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"Саябек 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570316302399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"Шокенбаев"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710524301614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"Алибеков"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190664004903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"Алишахманов"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870408350400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 "Қыпшақ"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180464014397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ФХпТ "Нұр"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Кызылтальский с.о.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700604350165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А.Т.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761026350167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Алимбаев Т.Т.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611128350200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Алин М.С.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030306551640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К.К.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661123300365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Аубакиров Б.Е.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701024300367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Бажаев С.К.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660609300939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641017301452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Е.Ж.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741211350248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М.К.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740121300329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Байсеитов Г.А.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780827300845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Бабылбеков 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800607400579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Базылова М.С.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890502350396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Сейіт А.Т.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590528300298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Вингардт В.Х.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740508401288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Гартман И.К.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751115301189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Гартман В.И."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60264012011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Досполов К.Е.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Жанабаев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710424300013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Жумадильдин А.И.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620403301038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Журтболов Д.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910402451294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Каимбекова А.К.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661118400929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Камыспаева Ж.С.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960312351077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Ибрахимов А.Е.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710305301689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Искиндиров К.Т.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420101420989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Ихласов Ж.О.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630607300972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С.А.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790928401588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Кульжанова Н.К.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620403301038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Копин А.Б.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800215302479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Кульмаганбетов А.А.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450917300335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Кутжанов 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720908350270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Кушанов С.Т.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620407300844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660518300280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59030201152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Мадин О.М.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480408300786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Манапов 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890921350999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Малибаев Н.Д.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760517350252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Михалев Н.А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830113350132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 Н.А.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750924300366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Т.Т.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630520301819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Мухтаров М.У.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700223301126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А.А.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620912450664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Нариманова Р.У.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801220301094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Пшенбаев А.К.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731203401409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Раскоп Т.И. к/х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670417450127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Садыкова А.Ж.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620912450664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Саберлинов А.Т.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780420301250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Самаров Т.Т.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621214301093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Сатанов О.Ш.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561112301035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Ж.А.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650614300324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Д.К.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821025350452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 Е.Б.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821127350318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Е.А.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501103350221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780725350297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Тайнбеков А.А.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720922350277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Турмаганбетов Б.У.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780725350297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Тайнбеков А.А.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650102300801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Толеутаев М.А.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740608301403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Халыков А.К.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600217350130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Хамзин Т.Ж.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860402450462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Шахметов 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0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с.о.Егінді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550102350143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Абинасиров 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550215402164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АХАНТАЕВА А.Т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230664008381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С.Ж.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050364015860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Бастенова Б.Е.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640414401395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Бейсембекова Р.К.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821011450145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Бексултанова Д.А.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230364036514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Брехунец С.Е.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830114351106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Брехунец А.Е.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540424400192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Досмаганбетова Р.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940118350403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Ерден Е.Е.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020314551711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Ержуманов Р.Т.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8704193513160001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570329401308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Ильясова З.З.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180564024179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Ишанкулов С.Е.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890228351256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Капашов Ж.Ж.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230464003422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Котов В.А.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210264028477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Котов Д.В.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230464003145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Котов И.А.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620410400084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Куанышева Г.А.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160364004977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Г.Б.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210564034056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Мустафин Н.Х.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230364036198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Мыктыбаева Б.К.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160864003601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Николаев Д.В.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050464024635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А.С.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160164019908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Рахметова Д.М.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161264001604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Саханов Т.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355257100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Егінді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230364018992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Шлей О.И.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70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Данные о количестве гуртов, отар, табунов, сформированных по видам и половозрастным группам сельскохозяйственных животных</w:t>
      </w:r>
    </w:p>
    <w:bookmarkEnd w:id="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гуртов, отар, табунов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быков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коров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телок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овец и коз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 (ярок, козочек)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молодняка, (баранчиков, козликов)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жеребцов, кобыл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молодняка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</w:tr>
    </w:tbl>
    <w:bookmarkStart w:name="z7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6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Кобетей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Кобетей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39/548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39/548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Шубарколь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Шубарколь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Шубарколь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Акмешитский с/о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325249000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Заречное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C.Заречное КФХ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ЛПХ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с.о. Шахтерское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Шахтерское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355255000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Карой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Музбел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Баршино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Баршинский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Жараспай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355243100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Байтуган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Жанакұрылыс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Корганжарский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355261100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Корганжарский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Кулан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Куланотпес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П.Нура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355230100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П.Нура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Ахмет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375275100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С.о Индустриальный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355251000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С.Талдысай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gridSpan w:val="1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Кызылтальский с.о.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Кызылтальский с.о.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Итого: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bookmarkStart w:name="z72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3. Сведения о численности поголовья сельскохозяйственных животных для выпаса на отгонных пастбищах</w:t>
      </w:r>
    </w:p>
    <w:bookmarkEnd w:id="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8"/>
        <w:gridCol w:w="1119"/>
        <w:gridCol w:w="1119"/>
      </w:tblGrid>
      <w:tr>
        <w:trPr>
          <w:trHeight w:val="30" w:hRule="atLeast"/>
        </w:trPr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Код поселка, села, сельского округа по классификатору административно-территориальных объектов</w:t>
            </w:r>
          </w:p>
        </w:tc>
        <w:tc>
          <w:tcPr>
            <w:tcW w:w="111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поселка, села, сельского округа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Численность поголовья, голов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Мелкого рогатого скота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Лошадей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личного подворья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сельскохозяйственных товаропроизводителей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35283100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Кобетей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Шубарколь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325249000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Акмешит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С.Заречное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398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355279100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Тассуатский с/о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355287100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Шахтерское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355255000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Карой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355269100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Мұзбел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355243100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Жараспай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Байтуган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355267200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Жанакұрылыс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Балыктыколь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1585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355230100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П.Нура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375275100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Нуринский район,село Куланотпес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355241100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Нуринский район,село Куланотпес,отд. Кыстаубай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355247100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Талдысай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355253000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Кенжарыкский с.о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778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773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355265100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Кертенди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824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1327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  <w:tr>
        <w:trPr>
          <w:trHeight w:val="30" w:hRule="atLeast"/>
        </w:trPr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355265200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Алгабас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465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346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299</w:t>
            </w:r>
          </w:p>
        </w:tc>
        <w:tc>
          <w:tcPr>
            <w:tcW w:w="11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  <w:tc>
          <w:tcPr>
            <w:tcW w:w="11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0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к Типовому плану по управлению пастбищами и их использованию </w:t>
            </w:r>
          </w:p>
        </w:tc>
      </w:tr>
    </w:tbl>
    <w:bookmarkStart w:name="z394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Рекомендуемые схемы пастбищеоборотов</w:t>
      </w:r>
    </w:p>
    <w:bookmarkEnd w:id="6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Номера участков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III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IV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второй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третий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четвертый год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участок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весенний сезон</w:t>
            </w:r>
          </w:p>
        </w:tc>
      </w:tr>
    </w:tbl>
    <w:bookmarkStart w:name="z74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График использования пастбищ по календарным дням</w:t>
      </w:r>
    </w:p>
    <w:bookmarkEnd w:id="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Циклы стравливания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Календарные сроки стравливания по циклам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мая – 10 июня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июня – 10 августа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августа – 10 сентября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сентября – 10 октября</w:t>
            </w:r>
          </w:p>
        </w:tc>
      </w:tr>
    </w:tbl>
    <w:bookmarkStart w:name="z7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Определение продуктивности пастбищ</w:t>
      </w:r>
    </w:p>
    <w:bookmarkEnd w:id="66"/>
    <w:bookmarkStart w:name="z7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Срок использования начало - 5 мая, конец – 10 октября.</w:t>
      </w:r>
    </w:p>
    <w:bookmarkEnd w:id="67"/>
    <w:bookmarkStart w:name="z7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Количество дней выпаса – 180 дней.</w:t>
      </w:r>
    </w:p>
    <w:bookmarkEnd w:id="68"/>
    <w:bookmarkStart w:name="z7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Состав стада: крупный рогатый скот, мелкий рогатый скот, лошади.</w:t>
      </w:r>
    </w:p>
    <w:bookmarkEnd w:id="69"/>
    <w:bookmarkStart w:name="z7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табунных хозяйствах мясного направления, имеющих равнинный рельеф пастбищ: обычная численность табунов 100–150 маток с молодняком.</w:t>
      </w:r>
    </w:p>
    <w:bookmarkEnd w:id="70"/>
    <w:bookmarkStart w:name="z80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живая масса одной головы лошади может варьироваться в зависимости от породы:</w:t>
      </w:r>
    </w:p>
    <w:bookmarkEnd w:id="71"/>
    <w:bookmarkStart w:name="z8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Казахская лошадь типа жабе. У жеребцов — до 500 кг, у кобыл — 460 кг.</w:t>
      </w:r>
    </w:p>
    <w:bookmarkEnd w:id="72"/>
    <w:bookmarkStart w:name="z8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Другие породы:мугалжарские — 330 кг на одну кобылу;</w:t>
      </w:r>
    </w:p>
    <w:bookmarkEnd w:id="73"/>
    <w:bookmarkStart w:name="z8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кушумские — 319 кг; 2</w:t>
      </w:r>
    </w:p>
    <w:bookmarkEnd w:id="74"/>
    <w:bookmarkStart w:name="z84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казахские типа жабе помеси с донской — 270 кг, с рысистыми — 258 кг.</w:t>
      </w:r>
    </w:p>
    <w:bookmarkEnd w:id="75"/>
    <w:bookmarkStart w:name="z8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Средняя живая масса одной головы КРС 305 килограмм:</w:t>
      </w:r>
    </w:p>
    <w:bookmarkEnd w:id="76"/>
    <w:bookmarkStart w:name="z8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Средний привес одной головы КРС - 90 килограмм</w:t>
      </w:r>
    </w:p>
    <w:bookmarkEnd w:id="77"/>
    <w:bookmarkStart w:name="z87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Наличие кормов в сельхозпредприятиях по состоянию на 1 января 2025 года всего кормов в переводе на кормовые единицы 9035,2 тонн,</w:t>
      </w:r>
    </w:p>
    <w:bookmarkEnd w:id="78"/>
    <w:bookmarkStart w:name="z8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среднем на 1 голову в переводе на условный крупный скот 5,6центнеров кормовых единиц.</w:t>
      </w:r>
    </w:p>
    <w:bookmarkEnd w:id="79"/>
    <w:bookmarkStart w:name="z8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Нормы потребления воды сельскохозяйственными животными: КРС- 55 л. на голову в сутки, МРС-8 л. на голову в сутки, Лошади -50 л. на голову в сутки.</w:t>
      </w:r>
    </w:p>
    <w:bookmarkEnd w:id="80"/>
    <w:bookmarkStart w:name="z9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Балыктыколь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1"/>
    <w:bookmarkStart w:name="z9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767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3467100" cy="195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84"/>
    <w:bookmarkStart w:name="z94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5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5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6708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87"/>
    <w:bookmarkStart w:name="z97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88"/>
    <w:bookmarkStart w:name="z98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9"/>
    <w:p>
      <w:pPr>
        <w:spacing w:after="0"/>
        <w:ind w:left="0"/>
        <w:jc w:val="both"/>
      </w:pPr>
      <w:r>
        <w:drawing>
          <wp:inline distT="0" distB="0" distL="0" distR="0">
            <wp:extent cx="7810500" cy="524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233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Балыктыколь</w:t>
      </w:r>
    </w:p>
    <w:bookmarkEnd w:id="91"/>
    <w:bookmarkStart w:name="z101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2"/>
    <w:p>
      <w:pPr>
        <w:spacing w:after="0"/>
        <w:ind w:left="0"/>
        <w:jc w:val="both"/>
      </w:pPr>
      <w:r>
        <w:drawing>
          <wp:inline distT="0" distB="0" distL="0" distR="0">
            <wp:extent cx="7810500" cy="868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8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Баршино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3"/>
    <w:bookmarkStart w:name="z103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31242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5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96"/>
    <w:bookmarkStart w:name="z106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"/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6708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8" w:id="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99"/>
    <w:bookmarkStart w:name="z109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00"/>
    <w:bookmarkStart w:name="z110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1"/>
    <w:p>
      <w:pPr>
        <w:spacing w:after="0"/>
        <w:ind w:left="0"/>
        <w:jc w:val="both"/>
      </w:pPr>
      <w:r>
        <w:drawing>
          <wp:inline distT="0" distB="0" distL="0" distR="0">
            <wp:extent cx="7810500" cy="600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0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1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222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1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Баршино</w:t>
      </w:r>
    </w:p>
    <w:bookmarkEnd w:id="103"/>
    <w:bookmarkStart w:name="z113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810500" cy="885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5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4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Кулан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5"/>
    <w:bookmarkStart w:name="z115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852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пастбищ,в том числе сезонных, объектов пастбищной инфраструктуры</w:t>
      </w:r>
    </w:p>
    <w:bookmarkEnd w:id="107"/>
    <w:bookmarkStart w:name="z117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8"/>
    <w:p>
      <w:pPr>
        <w:spacing w:after="0"/>
        <w:ind w:left="0"/>
        <w:jc w:val="both"/>
      </w:pPr>
      <w:r>
        <w:drawing>
          <wp:inline distT="0" distB="0" distL="0" distR="0">
            <wp:extent cx="7810500" cy="952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8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09"/>
    <w:bookmarkStart w:name="z119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10"/>
    <w:bookmarkStart w:name="z120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685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1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2"/>
    <w:p>
      <w:pPr>
        <w:spacing w:after="0"/>
        <w:ind w:left="0"/>
        <w:jc w:val="both"/>
      </w:pPr>
      <w:r>
        <w:drawing>
          <wp:inline distT="0" distB="0" distL="0" distR="0">
            <wp:extent cx="7810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Кулан</w:t>
      </w:r>
    </w:p>
    <w:bookmarkEnd w:id="113"/>
    <w:bookmarkStart w:name="z12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859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9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4" w:id="1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Жараспай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15"/>
    <w:bookmarkStart w:name="z12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957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57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7"/>
    <w:p>
      <w:pPr>
        <w:spacing w:after="0"/>
        <w:ind w:left="0"/>
        <w:jc w:val="both"/>
      </w:pPr>
      <w:r>
        <w:drawing>
          <wp:inline distT="0" distB="0" distL="0" distR="0">
            <wp:extent cx="3670300" cy="205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18"/>
    <w:bookmarkStart w:name="z12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848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8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21"/>
    <w:bookmarkStart w:name="z13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22"/>
    <w:bookmarkStart w:name="z13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7810500" cy="727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7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4"/>
    <w:p>
      <w:pPr>
        <w:spacing w:after="0"/>
        <w:ind w:left="0"/>
        <w:jc w:val="both"/>
      </w:pPr>
      <w:r>
        <w:drawing>
          <wp:inline distT="0" distB="0" distL="0" distR="0">
            <wp:extent cx="7810500" cy="243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Жараспайском сельском округе</w:t>
      </w:r>
    </w:p>
    <w:bookmarkEnd w:id="125"/>
    <w:bookmarkStart w:name="z135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6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Заречное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27"/>
    <w:bookmarkStart w:name="z13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8"/>
    <w:p>
      <w:pPr>
        <w:spacing w:after="0"/>
        <w:ind w:left="0"/>
        <w:jc w:val="both"/>
      </w:pPr>
      <w:r>
        <w:drawing>
          <wp:inline distT="0" distB="0" distL="0" distR="0">
            <wp:extent cx="7810500" cy="1017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17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9"/>
    <w:p>
      <w:pPr>
        <w:spacing w:after="0"/>
        <w:ind w:left="0"/>
        <w:jc w:val="both"/>
      </w:pPr>
      <w:r>
        <w:drawing>
          <wp:inline distT="0" distB="0" distL="0" distR="0">
            <wp:extent cx="3213100" cy="143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213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30"/>
    <w:bookmarkStart w:name="z14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7810500" cy="855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5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2"/>
    <w:p>
      <w:pPr>
        <w:spacing w:after="0"/>
        <w:ind w:left="0"/>
        <w:jc w:val="both"/>
      </w:pPr>
      <w:r>
        <w:drawing>
          <wp:inline distT="0" distB="0" distL="0" distR="0">
            <wp:extent cx="76708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33"/>
    <w:bookmarkStart w:name="z143" w:id="1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34"/>
    <w:bookmarkStart w:name="z14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7810500" cy="807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6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Заречное</w:t>
      </w:r>
    </w:p>
    <w:bookmarkEnd w:id="137"/>
    <w:bookmarkStart w:name="z14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Акмешитского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39"/>
    <w:bookmarkStart w:name="z14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0"/>
    <w:p>
      <w:pPr>
        <w:spacing w:after="0"/>
        <w:ind w:left="0"/>
        <w:jc w:val="both"/>
      </w:pPr>
      <w:r>
        <w:drawing>
          <wp:inline distT="0" distB="0" distL="0" distR="0">
            <wp:extent cx="7810500" cy="862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1"/>
    <w:p>
      <w:pPr>
        <w:spacing w:after="0"/>
        <w:ind w:left="0"/>
        <w:jc w:val="both"/>
      </w:pPr>
      <w:r>
        <w:drawing>
          <wp:inline distT="0" distB="0" distL="0" distR="0">
            <wp:extent cx="33528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1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42"/>
    <w:bookmarkStart w:name="z15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7810500" cy="728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4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4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45"/>
    <w:bookmarkStart w:name="z155" w:id="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46"/>
    <w:bookmarkStart w:name="z15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8"/>
    <w:p>
      <w:pPr>
        <w:spacing w:after="0"/>
        <w:ind w:left="0"/>
        <w:jc w:val="both"/>
      </w:pPr>
      <w:r>
        <w:drawing>
          <wp:inline distT="0" distB="0" distL="0" distR="0">
            <wp:extent cx="78105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Акмешитском сельском округе</w:t>
      </w:r>
    </w:p>
    <w:bookmarkEnd w:id="149"/>
    <w:bookmarkStart w:name="z15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1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Индустриальный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51"/>
    <w:bookmarkStart w:name="z16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2"/>
    <w:p>
      <w:pPr>
        <w:spacing w:after="0"/>
        <w:ind w:left="0"/>
        <w:jc w:val="both"/>
      </w:pPr>
      <w:r>
        <w:drawing>
          <wp:inline distT="0" distB="0" distL="0" distR="0">
            <wp:extent cx="7810500" cy="1127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34544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4544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3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54"/>
    <w:bookmarkStart w:name="z16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7810500" cy="996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6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6708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6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57"/>
    <w:bookmarkStart w:name="z167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58"/>
    <w:bookmarkStart w:name="z16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0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0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Индустриальном сельском округе</w:t>
      </w:r>
    </w:p>
    <w:bookmarkEnd w:id="161"/>
    <w:bookmarkStart w:name="z17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Кенжарыкского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63"/>
    <w:bookmarkStart w:name="z173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4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4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5"/>
    <w:p>
      <w:pPr>
        <w:spacing w:after="0"/>
        <w:ind w:left="0"/>
        <w:jc w:val="both"/>
      </w:pPr>
      <w:r>
        <w:drawing>
          <wp:inline distT="0" distB="0" distL="0" distR="0">
            <wp:extent cx="3302000" cy="152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5" w:id="1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66"/>
    <w:bookmarkStart w:name="z176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8"/>
    <w:p>
      <w:pPr>
        <w:spacing w:after="0"/>
        <w:ind w:left="0"/>
        <w:jc w:val="both"/>
      </w:pPr>
      <w:r>
        <w:drawing>
          <wp:inline distT="0" distB="0" distL="0" distR="0">
            <wp:extent cx="76708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8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69"/>
    <w:bookmarkStart w:name="z179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70"/>
    <w:bookmarkStart w:name="z180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7810500" cy="567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1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2"/>
    <w:p>
      <w:pPr>
        <w:spacing w:after="0"/>
        <w:ind w:left="0"/>
        <w:jc w:val="both"/>
      </w:pPr>
      <w:r>
        <w:drawing>
          <wp:inline distT="0" distB="0" distL="0" distR="0">
            <wp:extent cx="7810500" cy="229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Кенжарыкском сельском округе</w:t>
      </w:r>
    </w:p>
    <w:bookmarkEnd w:id="173"/>
    <w:bookmarkStart w:name="z183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786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6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1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Карой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75"/>
    <w:bookmarkStart w:name="z185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6"/>
    <w:p>
      <w:pPr>
        <w:spacing w:after="0"/>
        <w:ind w:left="0"/>
        <w:jc w:val="both"/>
      </w:pPr>
      <w:r>
        <w:drawing>
          <wp:inline distT="0" distB="0" distL="0" distR="0">
            <wp:extent cx="78105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7"/>
    <w:p>
      <w:pPr>
        <w:spacing w:after="0"/>
        <w:ind w:left="0"/>
        <w:jc w:val="both"/>
      </w:pPr>
      <w:r>
        <w:drawing>
          <wp:inline distT="0" distB="0" distL="0" distR="0">
            <wp:extent cx="3530600" cy="162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78"/>
    <w:bookmarkStart w:name="z188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7810500" cy="906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9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0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0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81"/>
    <w:bookmarkStart w:name="z191" w:id="1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82"/>
    <w:bookmarkStart w:name="z192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7810500" cy="774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74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4"/>
    <w:p>
      <w:pPr>
        <w:spacing w:after="0"/>
        <w:ind w:left="0"/>
        <w:jc w:val="both"/>
      </w:pPr>
      <w:r>
        <w:drawing>
          <wp:inline distT="0" distB="0" distL="0" distR="0">
            <wp:extent cx="7810500" cy="228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Карой</w:t>
      </w:r>
    </w:p>
    <w:bookmarkEnd w:id="185"/>
    <w:bookmarkStart w:name="z195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1049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6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3289300" cy="185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Егінді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88"/>
    <w:bookmarkStart w:name="z198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1090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90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31369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191"/>
    <w:bookmarkStart w:name="z201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2"/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6708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3" w:id="1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194"/>
    <w:bookmarkStart w:name="z204" w:id="1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95"/>
    <w:bookmarkStart w:name="z205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6"/>
    <w:p>
      <w:pPr>
        <w:spacing w:after="0"/>
        <w:ind w:left="0"/>
        <w:jc w:val="both"/>
      </w:pPr>
      <w:r>
        <w:drawing>
          <wp:inline distT="0" distB="0" distL="0" distR="0">
            <wp:extent cx="7810500" cy="570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0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Егінді</w:t>
      </w:r>
    </w:p>
    <w:bookmarkEnd w:id="198"/>
    <w:bookmarkStart w:name="z208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810500" cy="849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9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9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Каракоин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00"/>
    <w:bookmarkStart w:name="z210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1"/>
    <w:p>
      <w:pPr>
        <w:spacing w:after="0"/>
        <w:ind w:left="0"/>
        <w:jc w:val="both"/>
      </w:pPr>
      <w:r>
        <w:drawing>
          <wp:inline distT="0" distB="0" distL="0" distR="0">
            <wp:extent cx="7810500" cy="1068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3149600" cy="113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113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пастбищ,в том числе сезонных, объектов пастбищной инфраструктуры</w:t>
      </w:r>
    </w:p>
    <w:bookmarkEnd w:id="203"/>
    <w:bookmarkStart w:name="z213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810500" cy="826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6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4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5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5" w:id="2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06"/>
    <w:bookmarkStart w:name="z216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07"/>
    <w:bookmarkStart w:name="z217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8"/>
    <w:p>
      <w:pPr>
        <w:spacing w:after="0"/>
        <w:ind w:left="0"/>
        <w:jc w:val="both"/>
      </w:pPr>
      <w:r>
        <w:drawing>
          <wp:inline distT="0" distB="0" distL="0" distR="0">
            <wp:extent cx="7810500" cy="797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8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9"/>
    <w:p>
      <w:pPr>
        <w:spacing w:after="0"/>
        <w:ind w:left="0"/>
        <w:jc w:val="both"/>
      </w:pPr>
      <w:r>
        <w:drawing>
          <wp:inline distT="0" distB="0" distL="0" distR="0">
            <wp:extent cx="78105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2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Каракоинском сельском округе</w:t>
      </w:r>
    </w:p>
    <w:bookmarkEnd w:id="210"/>
    <w:bookmarkStart w:name="z220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7810500" cy="798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1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Корганжарского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12"/>
    <w:bookmarkStart w:name="z222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3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3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3187700" cy="147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14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4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15"/>
    <w:bookmarkStart w:name="z225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6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6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7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2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18"/>
    <w:bookmarkStart w:name="z228" w:id="2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19"/>
    <w:bookmarkStart w:name="z229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0"/>
    <w:p>
      <w:pPr>
        <w:spacing w:after="0"/>
        <w:ind w:left="0"/>
        <w:jc w:val="both"/>
      </w:pPr>
      <w:r>
        <w:drawing>
          <wp:inline distT="0" distB="0" distL="0" distR="0">
            <wp:extent cx="7810500" cy="919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9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0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1"/>
    <w:p>
      <w:pPr>
        <w:spacing w:after="0"/>
        <w:ind w:left="0"/>
        <w:jc w:val="both"/>
      </w:pPr>
      <w:r>
        <w:drawing>
          <wp:inline distT="0" distB="0" distL="0" distR="0">
            <wp:extent cx="7810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1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Корганжарском сельском округе</w:t>
      </w:r>
    </w:p>
    <w:bookmarkEnd w:id="222"/>
    <w:bookmarkStart w:name="z232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7810500" cy="836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6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3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Куланутпес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24"/>
    <w:bookmarkStart w:name="z234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5"/>
    <w:p>
      <w:pPr>
        <w:spacing w:after="0"/>
        <w:ind w:left="0"/>
        <w:jc w:val="both"/>
      </w:pPr>
      <w:r>
        <w:drawing>
          <wp:inline distT="0" distB="0" distL="0" distR="0">
            <wp:extent cx="7810500" cy="976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6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5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3136900" cy="118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6" w:id="2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27"/>
    <w:bookmarkStart w:name="z237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8"/>
    <w:p>
      <w:pPr>
        <w:spacing w:after="0"/>
        <w:ind w:left="0"/>
        <w:jc w:val="both"/>
      </w:pPr>
      <w:r>
        <w:drawing>
          <wp:inline distT="0" distB="0" distL="0" distR="0">
            <wp:extent cx="7810500" cy="835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5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8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9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9" w:id="2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30"/>
    <w:bookmarkStart w:name="z240" w:id="2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31"/>
    <w:bookmarkStart w:name="z241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2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3"/>
    <w:p>
      <w:pPr>
        <w:spacing w:after="0"/>
        <w:ind w:left="0"/>
        <w:jc w:val="both"/>
      </w:pPr>
      <w:r>
        <w:drawing>
          <wp:inline distT="0" distB="0" distL="0" distR="0">
            <wp:extent cx="7810500" cy="207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7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Куланутпеском сельском округе</w:t>
      </w:r>
    </w:p>
    <w:bookmarkEnd w:id="234"/>
    <w:bookmarkStart w:name="z244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7810500" cy="796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6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5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Кызылтал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36"/>
    <w:bookmarkStart w:name="z246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7"/>
    <w:p>
      <w:pPr>
        <w:spacing w:after="0"/>
        <w:ind w:left="0"/>
        <w:jc w:val="both"/>
      </w:pPr>
      <w:r>
        <w:drawing>
          <wp:inline distT="0" distB="0" distL="0" distR="0">
            <wp:extent cx="7810500" cy="1083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83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28194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8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39"/>
    <w:bookmarkStart w:name="z249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0"/>
    <w:p>
      <w:pPr>
        <w:spacing w:after="0"/>
        <w:ind w:left="0"/>
        <w:jc w:val="both"/>
      </w:pPr>
      <w:r>
        <w:drawing>
          <wp:inline distT="0" distB="0" distL="0" distR="0">
            <wp:extent cx="7810500" cy="895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0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6708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2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42"/>
    <w:bookmarkStart w:name="z252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3"/>
    <w:bookmarkStart w:name="z253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4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4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5"/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5" w:id="2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Кызылтальском сельском округе</w:t>
      </w:r>
    </w:p>
    <w:bookmarkEnd w:id="246"/>
    <w:bookmarkStart w:name="z256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Байтуганского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48"/>
    <w:bookmarkStart w:name="z258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9"/>
    <w:p>
      <w:pPr>
        <w:spacing w:after="0"/>
        <w:ind w:left="0"/>
        <w:jc w:val="both"/>
      </w:pPr>
      <w:r>
        <w:drawing>
          <wp:inline distT="0" distB="0" distL="0" distR="0">
            <wp:extent cx="7810500" cy="1103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3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9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31623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0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51"/>
    <w:bookmarkStart w:name="z261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2"/>
    <w:p>
      <w:pPr>
        <w:spacing w:after="0"/>
        <w:ind w:left="0"/>
        <w:jc w:val="both"/>
      </w:pPr>
      <w:r>
        <w:drawing>
          <wp:inline distT="0" distB="0" distL="0" distR="0">
            <wp:extent cx="7810500" cy="979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3660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3660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3" w:id="2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54"/>
    <w:bookmarkStart w:name="z264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55"/>
    <w:bookmarkStart w:name="z265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6"/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6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2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Мұзбел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58"/>
    <w:bookmarkStart w:name="z268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9"/>
    <w:p>
      <w:pPr>
        <w:spacing w:after="0"/>
        <w:ind w:left="0"/>
        <w:jc w:val="both"/>
      </w:pPr>
      <w:r>
        <w:drawing>
          <wp:inline distT="0" distB="0" distL="0" distR="0">
            <wp:extent cx="7810500" cy="1115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0"/>
    <w:p>
      <w:pPr>
        <w:spacing w:after="0"/>
        <w:ind w:left="0"/>
        <w:jc w:val="both"/>
      </w:pPr>
      <w:r>
        <w:drawing>
          <wp:inline distT="0" distB="0" distL="0" distR="0">
            <wp:extent cx="3225800" cy="144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3225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0" w:id="2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61"/>
    <w:bookmarkStart w:name="z271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3"/>
    <w:p>
      <w:pPr>
        <w:spacing w:after="0"/>
        <w:ind w:left="0"/>
        <w:jc w:val="both"/>
      </w:pPr>
      <w:r>
        <w:drawing>
          <wp:inline distT="0" distB="0" distL="0" distR="0">
            <wp:extent cx="7810500" cy="450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3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64"/>
    <w:bookmarkStart w:name="z274" w:id="2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65"/>
    <w:bookmarkStart w:name="z275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755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6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7"/>
    <w:p>
      <w:pPr>
        <w:spacing w:after="0"/>
        <w:ind w:left="0"/>
        <w:jc w:val="both"/>
      </w:pPr>
      <w:r>
        <w:drawing>
          <wp:inline distT="0" distB="0" distL="0" distR="0">
            <wp:extent cx="78105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Мұзбел</w:t>
      </w:r>
    </w:p>
    <w:bookmarkEnd w:id="268"/>
    <w:bookmarkStart w:name="z278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1115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15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9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3556000" cy="184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0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Сарыозенского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71"/>
    <w:bookmarkStart w:name="z281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2"/>
    <w:p>
      <w:pPr>
        <w:spacing w:after="0"/>
        <w:ind w:left="0"/>
        <w:jc w:val="both"/>
      </w:pPr>
      <w:r>
        <w:drawing>
          <wp:inline distT="0" distB="0" distL="0" distR="0">
            <wp:extent cx="7810500" cy="1062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36576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3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74"/>
    <w:bookmarkStart w:name="z284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5"/>
    <w:p>
      <w:pPr>
        <w:spacing w:after="0"/>
        <w:ind w:left="0"/>
        <w:jc w:val="both"/>
      </w:pPr>
      <w:r>
        <w:drawing>
          <wp:inline distT="0" distB="0" distL="0" distR="0">
            <wp:extent cx="7810500" cy="834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4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5" w:id="2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7810500" cy="504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6" w:id="2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77"/>
    <w:bookmarkStart w:name="z287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78"/>
    <w:bookmarkStart w:name="z288" w:id="2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9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9"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0"/>
    <w:p>
      <w:pPr>
        <w:spacing w:after="0"/>
        <w:ind w:left="0"/>
        <w:jc w:val="both"/>
      </w:pPr>
      <w:r>
        <w:drawing>
          <wp:inline distT="0" distB="0" distL="0" distR="0">
            <wp:extent cx="7810500" cy="204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0" w:id="2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Сарыозенском сельском округе</w:t>
      </w:r>
    </w:p>
    <w:bookmarkEnd w:id="281"/>
    <w:bookmarkStart w:name="z29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8458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Соналы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83"/>
    <w:bookmarkStart w:name="z293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4"/>
    <w:p>
      <w:pPr>
        <w:spacing w:after="0"/>
        <w:ind w:left="0"/>
        <w:jc w:val="both"/>
      </w:pPr>
      <w:r>
        <w:drawing>
          <wp:inline distT="0" distB="0" distL="0" distR="0">
            <wp:extent cx="7810500" cy="695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5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4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3086100" cy="119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5" w:id="2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86"/>
    <w:bookmarkStart w:name="z296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7"/>
    <w:p>
      <w:pPr>
        <w:spacing w:after="0"/>
        <w:ind w:left="0"/>
        <w:jc w:val="both"/>
      </w:pPr>
      <w:r>
        <w:drawing>
          <wp:inline distT="0" distB="0" distL="0" distR="0">
            <wp:extent cx="7810500" cy="525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8"/>
    <w:p>
      <w:pPr>
        <w:spacing w:after="0"/>
        <w:ind w:left="0"/>
        <w:jc w:val="both"/>
      </w:pPr>
      <w:r>
        <w:drawing>
          <wp:inline distT="0" distB="0" distL="0" distR="0">
            <wp:extent cx="76708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8" w:id="2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289"/>
    <w:bookmarkStart w:name="z299" w:id="2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90"/>
    <w:bookmarkStart w:name="z300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1"/>
    <w:p>
      <w:pPr>
        <w:spacing w:after="0"/>
        <w:ind w:left="0"/>
        <w:jc w:val="both"/>
      </w:pPr>
      <w:r>
        <w:drawing>
          <wp:inline distT="0" distB="0" distL="0" distR="0">
            <wp:extent cx="7810500" cy="521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1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2"/>
    <w:p>
      <w:pPr>
        <w:spacing w:after="0"/>
        <w:ind w:left="0"/>
        <w:jc w:val="both"/>
      </w:pPr>
      <w:r>
        <w:drawing>
          <wp:inline distT="0" distB="0" distL="0" distR="0">
            <wp:extent cx="7810500" cy="213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" w:id="2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Соналы</w:t>
      </w:r>
    </w:p>
    <w:bookmarkEnd w:id="293"/>
    <w:bookmarkStart w:name="z303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7810500" cy="886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4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Ахмет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295"/>
    <w:bookmarkStart w:name="z305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6"/>
    <w:p>
      <w:pPr>
        <w:spacing w:after="0"/>
        <w:ind w:left="0"/>
        <w:jc w:val="both"/>
      </w:pPr>
      <w:r>
        <w:drawing>
          <wp:inline distT="0" distB="0" distL="0" distR="0">
            <wp:extent cx="7810500" cy="887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6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3251200" cy="167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512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" w:id="2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298"/>
    <w:bookmarkStart w:name="z308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9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9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670800" cy="547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547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0" w:id="3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01"/>
    <w:bookmarkStart w:name="z311" w:id="3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02"/>
    <w:bookmarkStart w:name="z312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3"/>
    <w:p>
      <w:pPr>
        <w:spacing w:after="0"/>
        <w:ind w:left="0"/>
        <w:jc w:val="both"/>
      </w:pPr>
      <w:r>
        <w:drawing>
          <wp:inline distT="0" distB="0" distL="0" distR="0">
            <wp:extent cx="7810500" cy="538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3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4"/>
    <w:p>
      <w:pPr>
        <w:spacing w:after="0"/>
        <w:ind w:left="0"/>
        <w:jc w:val="both"/>
      </w:pPr>
      <w:r>
        <w:drawing>
          <wp:inline distT="0" distB="0" distL="0" distR="0">
            <wp:extent cx="7810500" cy="231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4" w:id="3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Ахмет</w:t>
      </w:r>
    </w:p>
    <w:bookmarkEnd w:id="305"/>
    <w:bookmarkStart w:name="z315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Талдысайского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07"/>
    <w:bookmarkStart w:name="z317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8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8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36576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9" w:id="3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10"/>
    <w:bookmarkStart w:name="z320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1"/>
    <w:p>
      <w:pPr>
        <w:spacing w:after="0"/>
        <w:ind w:left="0"/>
        <w:jc w:val="both"/>
      </w:pPr>
      <w:r>
        <w:drawing>
          <wp:inline distT="0" distB="0" distL="0" distR="0">
            <wp:extent cx="7810500" cy="654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4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2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2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13"/>
    <w:bookmarkStart w:name="z323" w:id="3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14"/>
    <w:bookmarkStart w:name="z324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5"/>
    <w:p>
      <w:pPr>
        <w:spacing w:after="0"/>
        <w:ind w:left="0"/>
        <w:jc w:val="both"/>
      </w:pPr>
      <w:r>
        <w:drawing>
          <wp:inline distT="0" distB="0" distL="0" distR="0">
            <wp:extent cx="78105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6"/>
    <w:p>
      <w:pPr>
        <w:spacing w:after="0"/>
        <w:ind w:left="0"/>
        <w:jc w:val="both"/>
      </w:pPr>
      <w:r>
        <w:drawing>
          <wp:inline distT="0" distB="0" distL="0" distR="0">
            <wp:extent cx="7810500" cy="227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3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Талдысайском сельском округе</w:t>
      </w:r>
    </w:p>
    <w:bookmarkEnd w:id="317"/>
    <w:bookmarkStart w:name="z327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833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8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9"/>
    <w:p>
      <w:pPr>
        <w:spacing w:after="0"/>
        <w:ind w:left="0"/>
        <w:jc w:val="both"/>
      </w:pPr>
      <w:r>
        <w:drawing>
          <wp:inline distT="0" distB="0" distL="0" distR="0">
            <wp:extent cx="3517900" cy="196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9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Тассуатского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20"/>
    <w:bookmarkStart w:name="z33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7810500" cy="1008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08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35052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2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23"/>
    <w:bookmarkStart w:name="z333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4"/>
    <w:p>
      <w:pPr>
        <w:spacing w:after="0"/>
        <w:ind w:left="0"/>
        <w:jc w:val="both"/>
      </w:pPr>
      <w:r>
        <w:drawing>
          <wp:inline distT="0" distB="0" distL="0" distR="0">
            <wp:extent cx="7810500" cy="853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4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810500" cy="410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5" w:id="3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26"/>
    <w:bookmarkStart w:name="z336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27"/>
    <w:bookmarkStart w:name="z337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8"/>
    <w:p>
      <w:pPr>
        <w:spacing w:after="0"/>
        <w:ind w:left="0"/>
        <w:jc w:val="both"/>
      </w:pPr>
      <w:r>
        <w:drawing>
          <wp:inline distT="0" distB="0" distL="0" distR="0">
            <wp:extent cx="7810500" cy="572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2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8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"/>
    <w:p>
      <w:pPr>
        <w:spacing w:after="0"/>
        <w:ind w:left="0"/>
        <w:jc w:val="both"/>
      </w:pPr>
      <w:r>
        <w:drawing>
          <wp:inline distT="0" distB="0" distL="0" distR="0">
            <wp:extent cx="7810500" cy="224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9" w:id="3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Тассуатском сельском округе</w:t>
      </w:r>
    </w:p>
    <w:bookmarkEnd w:id="330"/>
    <w:bookmarkStart w:name="z340" w:id="3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1"/>
    <w:p>
      <w:pPr>
        <w:spacing w:after="0"/>
        <w:ind w:left="0"/>
        <w:jc w:val="both"/>
      </w:pPr>
      <w:r>
        <w:drawing>
          <wp:inline distT="0" distB="0" distL="0" distR="0">
            <wp:extent cx="78105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сельского округа Кобетей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32"/>
    <w:bookmarkStart w:name="z342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7810500" cy="1108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08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3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3327400" cy="153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35"/>
    <w:bookmarkStart w:name="z345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6"/>
    <w:p>
      <w:pPr>
        <w:spacing w:after="0"/>
        <w:ind w:left="0"/>
        <w:jc w:val="both"/>
      </w:pPr>
      <w:r>
        <w:drawing>
          <wp:inline distT="0" distB="0" distL="0" distR="0">
            <wp:extent cx="7810500" cy="1031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1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"/>
    <w:p>
      <w:pPr>
        <w:spacing w:after="0"/>
        <w:ind w:left="0"/>
        <w:jc w:val="both"/>
      </w:pPr>
      <w:r>
        <w:drawing>
          <wp:inline distT="0" distB="0" distL="0" distR="0">
            <wp:extent cx="7810500" cy="472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2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7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38"/>
    <w:bookmarkStart w:name="z348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39"/>
    <w:bookmarkStart w:name="z349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0"/>
    <w:p>
      <w:pPr>
        <w:spacing w:after="0"/>
        <w:ind w:left="0"/>
        <w:jc w:val="both"/>
      </w:pPr>
      <w:r>
        <w:drawing>
          <wp:inline distT="0" distB="0" distL="0" distR="0">
            <wp:extent cx="7810500" cy="905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5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7810500" cy="232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3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сельском округе Кобетей</w:t>
      </w:r>
    </w:p>
    <w:bookmarkEnd w:id="342"/>
    <w:bookmarkStart w:name="z352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3"/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3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Шахтерского сельского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44"/>
    <w:bookmarkStart w:name="z354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7810500" cy="864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5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6"/>
    <w:p>
      <w:pPr>
        <w:spacing w:after="0"/>
        <w:ind w:left="0"/>
        <w:jc w:val="both"/>
      </w:pPr>
      <w:r>
        <w:drawing>
          <wp:inline distT="0" distB="0" distL="0" distR="0">
            <wp:extent cx="3340100" cy="156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340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47"/>
    <w:bookmarkStart w:name="z357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810500" cy="480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9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50"/>
    <w:bookmarkStart w:name="z360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51"/>
    <w:bookmarkStart w:name="z361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7810500" cy="637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2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7810500" cy="2197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3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Шахтерском сельском округе</w:t>
      </w:r>
    </w:p>
    <w:bookmarkEnd w:id="354"/>
    <w:bookmarkStart w:name="z364" w:id="3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5"/>
    <w:p>
      <w:pPr>
        <w:spacing w:after="0"/>
        <w:ind w:left="0"/>
        <w:jc w:val="both"/>
      </w:pPr>
      <w:r>
        <w:drawing>
          <wp:inline distT="0" distB="0" distL="0" distR="0">
            <wp:extent cx="7810500" cy="806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6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5" w:id="3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Шубаркольского поселкового округа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56"/>
    <w:bookmarkStart w:name="z366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7"/>
    <w:p>
      <w:pPr>
        <w:spacing w:after="0"/>
        <w:ind w:left="0"/>
        <w:jc w:val="both"/>
      </w:pPr>
      <w:r>
        <w:drawing>
          <wp:inline distT="0" distB="0" distL="0" distR="0">
            <wp:extent cx="7810500" cy="1141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7" w:id="3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8"/>
    <w:p>
      <w:pPr>
        <w:spacing w:after="0"/>
        <w:ind w:left="0"/>
        <w:jc w:val="both"/>
      </w:pPr>
      <w:r>
        <w:drawing>
          <wp:inline distT="0" distB="0" distL="0" distR="0">
            <wp:extent cx="3695700" cy="128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28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8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359"/>
    <w:bookmarkStart w:name="z369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7810500" cy="745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5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0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62"/>
    <w:bookmarkStart w:name="z372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63"/>
    <w:bookmarkStart w:name="z373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7810500" cy="764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4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7810500" cy="199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99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5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Шубаркольском поселковом округе</w:t>
      </w:r>
    </w:p>
    <w:bookmarkEnd w:id="366"/>
    <w:bookmarkStart w:name="z376" w:id="3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7"/>
    <w:p>
      <w:pPr>
        <w:spacing w:after="0"/>
        <w:ind w:left="0"/>
        <w:jc w:val="both"/>
      </w:pPr>
      <w:r>
        <w:drawing>
          <wp:inline distT="0" distB="0" distL="0" distR="0">
            <wp:extent cx="7810500" cy="857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7" w:id="3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поселка Нура в разрезе категорий земель, собственников земельных участков и землепользователейна основании правоустанавливающих документов</w:t>
      </w:r>
    </w:p>
    <w:bookmarkEnd w:id="368"/>
    <w:bookmarkStart w:name="z378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"/>
    <w:p>
      <w:pPr>
        <w:spacing w:after="0"/>
        <w:ind w:left="0"/>
        <w:jc w:val="both"/>
      </w:pPr>
      <w:r>
        <w:drawing>
          <wp:inline distT="0" distB="0" distL="0" distR="0">
            <wp:extent cx="7810500" cy="746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9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пастбищ,в том числе сезонных, объектов пастбищной инфраструктуры</w:t>
      </w:r>
    </w:p>
    <w:bookmarkEnd w:id="370"/>
    <w:bookmarkStart w:name="z380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810500" cy="8699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1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</w:t>
      </w:r>
    </w:p>
    <w:bookmarkEnd w:id="372"/>
    <w:bookmarkStart w:name="z382" w:id="3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373"/>
    <w:bookmarkStart w:name="z383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4"/>
    <w:p>
      <w:pPr>
        <w:spacing w:after="0"/>
        <w:ind w:left="0"/>
        <w:jc w:val="both"/>
      </w:pPr>
      <w:r>
        <w:drawing>
          <wp:inline distT="0" distB="0" distL="0" distR="0">
            <wp:extent cx="7810500" cy="659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4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 Нура</w:t>
      </w:r>
    </w:p>
    <w:bookmarkEnd w:id="375"/>
    <w:bookmarkStart w:name="z385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6"/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к решению Нуринского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"13" апреля 2026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233</w:t>
            </w:r>
          </w:p>
        </w:tc>
      </w:tr>
    </w:tbl>
    <w:bookmarkStart w:name="z392" w:id="3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Предельно допустимая норма нагрузки на общую площадь пастбищ Нуринского района</w:t>
      </w:r>
    </w:p>
    <w:bookmarkEnd w:id="377"/>
    <w:bookmarkStart w:name="z393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План дополнен приложением 6 в соответствии с решением Нуринского районного маслихата Карагандинской области от 13.04.2026 </w:t>
      </w:r>
      <w:r>
        <w:rPr>
          <w:rFonts w:ascii="Times New Roman"/>
          <w:b w:val="false"/>
          <w:i w:val="false"/>
          <w:color w:val="ff0000"/>
          <w:sz w:val="28"/>
        </w:rPr>
        <w:t>№ 233</w:t>
      </w:r>
      <w:r>
        <w:rPr>
          <w:rFonts w:ascii="Times New Roman"/>
          <w:b w:val="false"/>
          <w:i w:val="false"/>
          <w:color w:val="ff0000"/>
          <w:sz w:val="28"/>
        </w:rPr>
        <w:t xml:space="preserve"> (вступает в силу по истечении десяти календарных дней после дня первого официального опубликования).</w:t>
      </w:r>
    </w:p>
    <w:bookmarkEnd w:id="37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6"/>
        <w:gridCol w:w="947"/>
        <w:gridCol w:w="947"/>
      </w:tblGrid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Район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Природная зона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Экологогеографический район (подзона)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Тип пастбищ (преобладающий)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Продолжительность пастбищного периода, дней</w:t>
            </w:r>
          </w:p>
        </w:tc>
        <w:tc>
          <w:tcPr>
            <w:tcW w:w="0" w:type="auto"/>
            <w:gridSpan w:val="8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Норма площади пастбищ на 1 голову сельскохозяйственного животного на восстановленных и деградированных угодьях, гектар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крупный рогатый скот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овцы и козы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верблюды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восстановленные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деградированные</w:t>
            </w:r>
          </w:p>
        </w:tc>
      </w:tr>
      <w:tr>
        <w:trPr>
          <w:trHeight w:val="30" w:hRule="atLeast"/>
        </w:trPr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</w:tr>
      <w:tr>
        <w:trPr>
          <w:trHeight w:val="30" w:hRule="atLeast"/>
        </w:trPr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Нуринский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Степная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Умеренно-сухая степь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Ковылково-типчаковые с полынно-кокпековыми на солонцах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180-190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15,6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26,2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Тырсово-типчаково-кустарниковые с полынниками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22,2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17,5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Сухая степь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Ковылково-типчаково- кустарниковые местами с полынью</w:t>
            </w:r>
          </w:p>
        </w:tc>
        <w:tc>
          <w:tcPr>
            <w:tcW w:w="946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180-190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Тырсиково-типчаково- ковыльные с разнотравьем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1,9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2,8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11,4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16,8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13,3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Пустынная степь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190-210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Пустынная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Остепненная пустыня (полупустыня)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Ковыльно-типчаково-полынные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210-240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2,7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4,5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16,2</w:t>
            </w:r>
          </w:p>
        </w:tc>
        <w:tc>
          <w:tcPr>
            <w:tcW w:w="9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27,0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18,9</w:t>
            </w:r>
          </w:p>
        </w:tc>
        <w:tc>
          <w:tcPr>
            <w:tcW w:w="94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31,5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