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ab7d5" w14:textId="4dab7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проекта (схемы) зонирования земель и повышения ставок земельного налога для целей налогообложения земельных участков Нуринского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Нуринского районного маслихата Карагандинской области от 21 ноября 2025 года № 189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Земельного кодекса Республики Казахстан и со </w:t>
      </w:r>
      <w:r>
        <w:rPr>
          <w:rFonts w:ascii="Times New Roman"/>
          <w:b w:val="false"/>
          <w:i w:val="false"/>
          <w:color w:val="000000"/>
          <w:sz w:val="28"/>
        </w:rPr>
        <w:t>статьей 582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Казахстан, районный маслихат РЕШИЛ: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проект (схему) зонирования земель Нуринского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повышения ставок земельного налога в Нуринском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Нуринского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Жунусбеков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189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для целей налогообложения земельных участков Нуринского района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10795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(городов, поселков и сельских поселений)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10795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10795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промышленность, транспорт, связь, оборона и сельское хозяйство иные необозначенные земли, расположенные за пределами населенных пунктов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10795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земли особо охраняемых природных территорий, земли лесного и водного запаса, используемые для сельскохозяйственных целей, а также предоставленных физическим и юридическим лицамдля целей, предназначенных для использования не связанных с сельским хозяйством 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189</w:t>
            </w:r>
          </w:p>
        </w:tc>
      </w:tr>
    </w:tbl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Повышения ставок земельного налога для целей налогообложения земельных участков Нуринского района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расположения земель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повышения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Нура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Акмешитский сельский округ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Акмешит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Кантай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Байтуганский сельский округ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Байтуган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Жанакурылыс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Балыктыкольский сельский округ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Баршинский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cело Баршино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Бестамак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Каракаска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Құлан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Егінді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Жараспайский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Индустриальный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Каракоинский сельский округ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Жанбобек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Акколка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Каройский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Кенжарыкский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cело Изенды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Кенжарык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Топарколь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Кобетейский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Кобетей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Ондрус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Первое Мая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Корганжарский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Куланутпесский сельский округ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Куланутпес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Актубек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Ныгман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10%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Кызылталский сельский округ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Кертинди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Мұзбел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Сарыозенский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Соналинский сельский округ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Тассуатский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Шахтерский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Шубаркольский поселковый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районного запаса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