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4dab7d5" w14:textId="4dab7d5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проекта (схемы) зонирования земель и повышения ставок земельного налога для целей налогообложения земельных участков Нуринского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Нуринского районного маслихата Карагандинской области от 21 ноября 2025 года № 189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 Примечание ИЗПИ!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 Настоящее решение вводится в действие с 01.01.2026.</w:t>
      </w:r>
    </w:p>
    <w:bookmarkStart w:name="z5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8 Земельного кодекса Республики Казахстан и со </w:t>
      </w:r>
      <w:r>
        <w:rPr>
          <w:rFonts w:ascii="Times New Roman"/>
          <w:b w:val="false"/>
          <w:i w:val="false"/>
          <w:color w:val="000000"/>
          <w:sz w:val="28"/>
        </w:rPr>
        <w:t>статьей 582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 кодекса Республики Казахстан, районный маслихат РЕШИЛ: </w:t>
      </w:r>
    </w:p>
    <w:bookmarkEnd w:id="0"/>
    <w:bookmarkStart w:name="z6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проект (схему) зонирования земель Нуринского района,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7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Утвердить повышения ставок земельного налога в Нуринском районе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2"/>
    <w:bookmarkStart w:name="z8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решение вводится в действие с 1 января 2026 года и подлежит официальному опубликованию.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Нуринского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Жунусбеков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Нуринского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21 ноября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189</w:t>
            </w:r>
          </w:p>
        </w:tc>
      </w:tr>
    </w:tbl>
    <w:bookmarkStart w:name="z11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для целей налогообложения земельных участков Нуринского района</w:t>
      </w:r>
    </w:p>
    <w:bookmarkEnd w:id="4"/>
    <w:bookmarkStart w:name="z1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"/>
    <w:p>
      <w:pPr>
        <w:spacing w:after="0"/>
        <w:ind w:left="0"/>
        <w:jc w:val="both"/>
      </w:pPr>
      <w:r>
        <w:drawing>
          <wp:inline distT="0" distB="0" distL="0" distR="0">
            <wp:extent cx="7810500" cy="567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"/>
    <w:p>
      <w:pPr>
        <w:spacing w:after="0"/>
        <w:ind w:left="0"/>
        <w:jc w:val="both"/>
      </w:pPr>
      <w:r>
        <w:drawing>
          <wp:inline distT="0" distB="0" distL="0" distR="0">
            <wp:extent cx="1079500" cy="41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(городов, поселков и сельских поселений)</w:t>
      </w:r>
    </w:p>
    <w:bookmarkEnd w:id="7"/>
    <w:bookmarkStart w:name="z1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"/>
    <w:p>
      <w:pPr>
        <w:spacing w:after="0"/>
        <w:ind w:left="0"/>
        <w:jc w:val="both"/>
      </w:pPr>
      <w:r>
        <w:drawing>
          <wp:inline distT="0" distB="0" distL="0" distR="0">
            <wp:extent cx="1079500" cy="41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</w:t>
      </w:r>
    </w:p>
    <w:bookmarkEnd w:id="9"/>
    <w:bookmarkStart w:name="z1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"/>
    <w:p>
      <w:pPr>
        <w:spacing w:after="0"/>
        <w:ind w:left="0"/>
        <w:jc w:val="both"/>
      </w:pPr>
      <w:r>
        <w:drawing>
          <wp:inline distT="0" distB="0" distL="0" distR="0">
            <wp:extent cx="1079500" cy="41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промышленность, транспорт, связь, оборона и сельское хозяйство иные необозначенные земли, расположенные за пределами населенных пунктов</w:t>
      </w:r>
    </w:p>
    <w:bookmarkEnd w:id="11"/>
    <w:bookmarkStart w:name="z1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1079500" cy="41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особо охраняемых природных территорий, земли лесного и водного запаса, используемые для сельскохозяйственных целей, а также предоставленных физическим и юридическим лицамдля целей, предназначенных для использования не связанных с сельским хозяйством </w:t>
      </w:r>
    </w:p>
    <w:bookmarkEnd w:id="1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Нуринского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21 ноября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189</w:t>
            </w:r>
          </w:p>
        </w:tc>
      </w:tr>
    </w:tbl>
    <w:bookmarkStart w:name="z22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Повышения ставок земельного налога для целей налогообложения земельных участков Нуринского района</w:t>
      </w:r>
    </w:p>
    <w:bookmarkEnd w:id="1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Зоны расположения земель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Процент повышения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Нура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Акмешитский сельский округ 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1: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Акмешит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Кантай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Ахметский сельский округ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Байтуганский сельский округ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1: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Байтуган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Жанакурылыс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40%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Балыктыкольский сельский округ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Баршинский сельский округ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1: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cело Баршино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Бестамак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30%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Каракаска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30%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Құлан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Егінді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Жараспайский сельский округ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Заречный сельский округ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Индустриальный сельский округ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Каракоинский сельский округ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1: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Жанбобек 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Акколка 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10%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Каройский сельский округ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Кенжарыкский сельский округ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1: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cело Изенды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Кенжарык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10%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Топарколь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20%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Кобетейский сельский округ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1: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Кобетей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Ондрус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30%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Первое Мая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30%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Корганжарский сельский округ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Куланутпесский сельский округ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1: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Куланутпес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Актубек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10%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Ныгман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10%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Кызылталский сельский округ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1: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Кертинди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Алгабас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40%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Мұзбел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40%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Сарыозенский сельский округ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Соналинский сельский округ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Талдысайский сельский округ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Тассуатский сельский округ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Шахтерский сельский округ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Шубаркольский поселковый округ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районного запаса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