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f461" w14:textId="322f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24 декабря 2024 года № 131 "О бюджете сел, поселков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17 сентября 2025 года № 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24 декабря 2024 года № 131 "О бюджете сел, поселков и сельских округов на 2025-2027 годы" (зарегистрировано в Реестре государственной регистрации нормативных правовых актов под № 204903)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Нура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474 034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145 830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9 975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318 229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488 010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-13 976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13 976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13 976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села Мұзбел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32 104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6 409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25 695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34 424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-2 320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2 320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2 320 тысяч тенге.".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села Шахтерское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43 854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8 810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35 044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45 908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-2 054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2 054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2 054 тенге.".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села Ахмет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27 672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18 647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649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8 376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33 539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-5 867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5 867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5 867 тысяч тенге.".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села Жараспай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30 514 тысяч тенге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4 032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26 482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30 514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сельского округа Кобетей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38 574 тысяч тенге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8 585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29 989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40 274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-1 700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1 700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1 700 тенге.".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сельского округа Акмешит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166 292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3 257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163 035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170 748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-4 456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4 456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4 456 тенге.".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сельского округа Байтуган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38 918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5 951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32 967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43 918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- 5 000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5 000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5 000 тенге.".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села Карим Мынбаева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33 453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5 498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27 955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35 953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-2 500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2 500 тысяч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2 500 тысяч тенге.".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села Кайнар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173 713 тысяч тенге,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9 210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164 503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179 090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-5 377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5 377 тенге, в том числе: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5 377 тенге.".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села Карой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30 551 тысяч тенге, в том числе: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4 996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25 479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32 394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-1 843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1 843 тысяч тенге, в том числе: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1 843 тысяч тенге.".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села Баршино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49 097 тысяч тенге, в том числе: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11 123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37 974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52 147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- 3 050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3 050 тенге, в том числе: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3 050 тенге.".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села Куланутпес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29 994 тысяч тенге, в том числе: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2 777 тысяч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27 217 тысяч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31 394 тысяч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- 1 400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1 400 тенге, в том числе: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1 400 тенге.".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села Ткенекты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34 264 тысяч тенге, в том числе: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34 255 тысяч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43 864 тысяч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-9 600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9 600 тенге, в том числе: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9 600 тенге.".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села Талдысай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30 253 тысяч тенге, в том числе: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15 502 тысяч тенге;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14 751 тысяч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40 483 тысяч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- 10 230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10 230 тенге, в том числе: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10 230 тенге.".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29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2025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29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Мұзбел на 2025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30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Шахтерское на 2025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30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на 2025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30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Жараспай на 2025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31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Кобетей на 2025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31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Акмешит на 2025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31 254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31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Байтуган на 2025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32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Карима Мынбаева на 2025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32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Кайнар на 2025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"Ауыл-Ел-Бесігі"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326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Карой на 2025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329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Баршино на 2025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33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Куланутпес на 2025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33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Ткенекты на 2025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338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Талдысай на 2025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