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a485" w14:textId="c56a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Нуринского районного маслихата от 24 декабря 2024 года № 131 "О бюджете сел, поселков и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Нуринского районного маслихата Карагандинской области от 27 марта 2025 года № 138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Нуринский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Нуринского районного маслихата от 24 декабря 2024 года № 131 "О бюджете сел, поселков и сельских округов на 2025-2027 годы" (зарегистрировано в Реестре государственной регистрации нормативных правовых актов под № 204903)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Нура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376 404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94 680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2 495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279 229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376 404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Шубарколь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35 365 тысяч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8 969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26 396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36 565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1 200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- 1 200 тысяч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1 200 тысяч тенге.".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села Мұзбел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32 104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6 409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25 695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34 124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2 020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-2 020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2 020 тысяч тенге.".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села Егінді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39 134 тысяч тенге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7 718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213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31 203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44 934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5 800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-5 800 тысяч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5 800 тысяч тенге.".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села Ахмет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25 772 тысяч тенге, в том числе: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16 747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649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8 376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31 639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5 867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-5 867 тысяч тенге, в том числе: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5 867 тысяч тенге.".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села Жараспай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30 514 тысяч тенге в том числе: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4 032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26 482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30 514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сельского округа Акмешит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141 045 тысяч тенге, в том числе: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3 257 тысяч тенге;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137 788 тысяч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141 045 тысяч тенге;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села Карим Мынбаева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33 453 тысяч тенге, в том числе: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5 498 тысяч тенге;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27 955 тысяч тенге;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34 453 тысяч тенге;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1 000 тысяч тенге;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-1 000 тысяч тенге, в том числе: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1 000 тысяч тенге.".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села Кертенди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35 677 тысяч тенге, в том числе: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6 750 тысяч тенге;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28 927 тысяч тенге;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36 227 тысяч тенге;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550 тысяч тенге;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-550 тысяч тенге, в том числе: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550 тысяч тенге.".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села Заречное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35 231 тысяч тенге, в том числе: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8 849 тысяч тенге;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26 382 тысяч тенге;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41 322 тысяч тенге;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6 091 тысяч тенге;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- 6 091 тысяч тенге, в том числе: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6 091 тысяч тенге.".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села Кайнар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173 713 тысяч тенге, в том числе: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9 210 тысяч тенге;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164 503 тысяч тенге;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173 713 тысяч тенге;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тенге.".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села Карой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29 068 тысяч тенге, в том числе: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3 513 тенге;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76 тенге;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25 479 тысяч тенге;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30 568 тысяч тенге;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1 500 тысяч тенге;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-1 500 тысяч тенге, в том числе: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1 500 тысяч тенге.".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села Жанбобек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42 198 тысяч тенге, в том числе: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4 872 тысяч тенге;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37 326 тысяч тенге;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43 198 тысяч тенге;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1 000 тысяч тенге;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- 1 000 тысяч тенге, в том числе: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1 000 тысяч тенге.".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села Ткенекты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34 264 тысяч тенге, в том числе: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34 255 тысяч тенге;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тенге;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43 864 тысяч тенге;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9 600 тенге;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- 9 600 тенге, в том числе: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9 600 тенге.".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села Талдысай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28 253 тысяч тенге, в том числе: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13 502 тысяч тенге;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14 751 тысяч тенге;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38 483 тысяч тенге;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10 230 тенге;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-10 230 тенге, в том числе: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10 230 тенге.".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Нуринского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131</w:t>
            </w:r>
          </w:p>
        </w:tc>
      </w:tr>
    </w:tbl>
    <w:bookmarkStart w:name="z296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Нура на 2025 год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131</w:t>
            </w:r>
          </w:p>
        </w:tc>
      </w:tr>
    </w:tbl>
    <w:bookmarkStart w:name="z299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поселок Шубаркуль на 2025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131</w:t>
            </w:r>
          </w:p>
        </w:tc>
      </w:tr>
    </w:tbl>
    <w:bookmarkStart w:name="z302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Мұзбел на 2025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131</w:t>
            </w:r>
          </w:p>
        </w:tc>
      </w:tr>
    </w:tbl>
    <w:bookmarkStart w:name="z305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Егінді на 2025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131</w:t>
            </w:r>
          </w:p>
        </w:tc>
      </w:tr>
    </w:tbl>
    <w:bookmarkStart w:name="z308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Ахмет на 2025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131</w:t>
            </w:r>
          </w:p>
        </w:tc>
      </w:tr>
    </w:tbl>
    <w:bookmarkStart w:name="z311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Жараспай на 2025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131</w:t>
            </w:r>
          </w:p>
        </w:tc>
      </w:tr>
    </w:tbl>
    <w:bookmarkStart w:name="z314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Акмешит на 2025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131</w:t>
            </w:r>
          </w:p>
        </w:tc>
      </w:tr>
    </w:tbl>
    <w:bookmarkStart w:name="z317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Карима Мынбаева на 2025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131</w:t>
            </w:r>
          </w:p>
        </w:tc>
      </w:tr>
    </w:tbl>
    <w:bookmarkStart w:name="z320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Кертенди на 2025 год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131</w:t>
            </w:r>
          </w:p>
        </w:tc>
      </w:tr>
    </w:tbl>
    <w:bookmarkStart w:name="z323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Заречное на 2025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131</w:t>
            </w:r>
          </w:p>
        </w:tc>
      </w:tr>
    </w:tbl>
    <w:bookmarkStart w:name="z326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Кайнар на 2025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"Ауыл-Ел-Бесігі"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131</w:t>
            </w:r>
          </w:p>
        </w:tc>
      </w:tr>
    </w:tbl>
    <w:bookmarkStart w:name="z329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Карой на 2025 год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131</w:t>
            </w:r>
          </w:p>
        </w:tc>
      </w:tr>
    </w:tbl>
    <w:bookmarkStart w:name="z332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Жанбобек на 2025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131</w:t>
            </w:r>
          </w:p>
        </w:tc>
      </w:tr>
    </w:tbl>
    <w:bookmarkStart w:name="z335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Ткенекты на 2025 год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2025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Нуринского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131</w:t>
            </w:r>
          </w:p>
        </w:tc>
      </w:tr>
    </w:tbl>
    <w:bookmarkStart w:name="z338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Талдысай на 2025 год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