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00bb" w14:textId="8ac0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2 июля 2015 года № 57 "Об утверждении норм снабжения ветеринарным имуществом и оборудованием Пограничной службы и Пограничной академии Комитета национальной безопасности Республики Казахстан на мирное время"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26 сентября 2025 года № 86/қе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 июля 2015 года № 57 "Об утверждении норм снабжения ветеринарным имуществом и оборудованием Пограничной службы и Пограничной академии Комитета национальной безопасности Республики Казахстан на мирное время" (зарегистрирован в Реестре государственной регистрации нормативных правовых актов за № 11877)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ветеринарным имуществом и оборудованием Пограничной службы и Пограничной академии Комитета национальной безопасности Республики Казахстан на мирное время,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Антипаразитарный ошейник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27,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 поливалентная против вирусного парвовирусного энтерита, гепатита, парагриппа, лептоспироза, чумы собак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216,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Зерноблок воско-парафиновый, 100 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Пограничной службе Комитета национальной безопасности Республики Казахстан в установленном законодательством Республики Казахстан порядке обеспечить: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Комитета национальной безопасности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размещения в Эталонном контрольном банке нормативных правовых актов Республики Казахстан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Институт по формированию Эталонного контрольного банка нормативных правовых актов Республики Казахстан, а также внесению в него сведений, утвержденных приказом Министра юстиции Республики Казахстан от 11 июля 2023 года № 472.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национальной безопасности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генерал-лейтенант 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