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2287" w14:textId="5582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закрытых и обособленных военных городков, иных закрытых объектов, содержание служебных жилищ и централизованное отопление в которых обеспечиваются за счет бюджетных средств, а также в которых жилище не подлежит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9 сентября 2025 года № 81нс. Утратил силу приказом Председателя Комитета национальной безопасности Республики Казахстан от 23 мая 2026 года № 34/қе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23.05.2026 </w:t>
      </w:r>
      <w:r>
        <w:rPr>
          <w:rFonts w:ascii="Times New Roman"/>
          <w:b w:val="false"/>
          <w:i w:val="false"/>
          <w:color w:val="ff0000"/>
          <w:sz w:val="28"/>
        </w:rPr>
        <w:t>№ 34/қе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101-1 Закона Республики Казахстан "О жилищных отношениях"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закрытых и обособленных военных городков, иных закрытых объектов, содержание служебных жилищ и централизованное отопление в которых обеспечиваются за счет бюджетных средств, а также в которых жилище не подлежит приватизации.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в установленном законодательством Республики Казахстан порядке обеспечить размещение настоящего приказа на интернет-ресурсе Комитета национальной безопасности Республики Казахстан после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национальной безопасности Республики Казахстан – Директора Пограничной службы.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2025 года № 81нс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закрытых и обособленных военных городков, иных закрытых объектов, содержание служебных жилищ и централизованное отопление в которых обеспечиваются за счет бюджетных средств, а также в которых служебное жилище не подлежит приватизации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военного городка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(закрытые, обособленные)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Дислоцируемое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Закрытые и обособленные военные городки, иные закрытые объекты, в которых служебное жилище не подлежит приватизации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Пограничная служба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Подведомственные организации Пограничной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район, поселок Жангизтобе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снабжения "Жаңғызтөбе"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район, микрорайон Кокмайса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ремонта техники и вооружения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район, село Караой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служебной кинологии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Территориальные подразделения Пограничной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Департамент Пограничной службы по области Жетісу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город Жаркент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село Атамекен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район, город Ушарал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Департамент Пограничной службы по Алматинской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район, село Чунджа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Департамент Пограничной службы по Атырауской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Департамент Пограничной службы по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район, село Курчум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район, город Зайсан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Департамент Пограничной службы по области Абай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Маканчинский район, село Маканчи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Департамент Пограничной службы по Жамбылской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район, село Сарымолдаев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Департамент Пограничной службы по Мангистауской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Промышленная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район, село Бейнеу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район, село Баутино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Департамент Пограничной службы по Туркестанской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район, город Сарыагаш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район, город Ленгер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район, поселок Мырзакент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3. Пограничные отделы (отделения) Пограничной службы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Пограничные отделы (отделения) Пограничной службы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Авиационная служба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район, поселок Боралдай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район, город Ушарал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Пограничная академия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район, село Караой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академия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 Закрытые и обособленные военные городки, иные закрытые объекты, содержание служебных жилищ и централизованное отопление в которых обеспечиваются за счет 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Пограничная служба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Республиканское государственное учреждение "Пограничная служба Комитета национальной безопасности Республики Казахстан"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Сарыарка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служба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Подведомственные организации Пограничной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район, микрорайон Кокмайса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ремонта техники и вооружения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снабжения "Алматы"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район, село Караой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служебной кинологии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район, поселок Жангизтобе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снабжения "Жаңғызтөбе"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Территориальные подразделения Пограничной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Департамент Пограничной службы по области Жетісу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город Жаркент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село Атамекен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район, город Ушарал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Департамент Пограничной службы по Алматинской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район, село Чунджа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Департамент Пограничной службы по Атырауской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Департамент Пограничной службы по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район, село Курчум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район, город Зайсан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Департамент Пограничной службы по области Абай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Маканчинский район, село Маканчи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6. Департамент Пограничной службы по Западно-Казахстанской области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7. Департамент Пограничной службы по Костанайской области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село Степное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8. Департамент Пограничной службы по Кызылординской области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Департамент Пограничной службы по Жамбылской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район, село Сарымолдаев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 Департамент Пограничной службы по Мангистауской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район, село Бейнеу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район, село Баутино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Промышленная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11. Департамент Пограничной службы по Туркестанской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район, город Сарыагаш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район, город Ленгер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район, поселок Мырзакент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7. Пограничные отделы (отделения) Пограничной службы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Пограничные отделы (отделения) Пограничной службы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Авиационная служба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район, поселок Боралдай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район, город Ушарал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Пограничная академия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район, село Караой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академия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под военным городком понимается комплекс зданий и сооружений, расположенных на одном земельном участке и имеющих определенное целевое назначение для размещения сотрудников, военнослужащих и работников органов национальной безопасности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