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4940" w14:textId="92b4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апреля 2025 года № 33/қе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2014 года № 319 "Об утверждении Правил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9842)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 порядка содержания осужденных на гауптвахте органов военной полиции Комитета национальной безопасности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подачи осужденными военнослужащими обращений на неправомерные действия должностных лиц гауптвахты на территории и в помещении гауптвахты в доступных местах устанавливаются специальные ящики.".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