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d48e" w14:textId="6b5d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20 июня 2025 года № 2. Утратило силу решением акима Нуринского района Карагандинской области от 25 июля 2025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Нуринского района Карагандинской области от 25.07.2025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№240 "Об установлении классификации чрезвычайных ситуаций природного и техногенного характера", аким Нуринского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Нуринского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Нуринского района Есжанова Бакытжана Нурхатовича и поручить провести соответствующие мероприятия возникающие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 и распространяется на правоотношения, возникшие с 19 июня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