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94145" w14:textId="02941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приказы Председателя Комитета национальной безопасности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национальной безопасности Республики Казахстан от 17 марта 2025 года № 16/нс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 Председателя Комитета национальной безопасности Республики Казахстан, в которые вносятся изменения и дополнения.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Департаменту кадров Комитета национальной безопасности Республики Казахстан в установленном законодательством порядке в течение десяти календарных дней со дня подписания настоящего приказа направить его копии в электронном виде 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Департаментам Комитета национальной безопасности Республики Казахстан по Алматинской, Акмолинской, Костанайской, Мангистауской, Актюбинской, Карагандинской, Кызылординской и города Байконыр, Восточно-Казахстанской, Павлодарской, Атырауской, Западно-Казахстанской, Туркестанской областям, области Абай, городам Алматы и Шымкенту в месячный срок известить соответствующие территориальные органы Министерства юстиции Республики Казахстан о внесенных изменениях и дополнениях,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приказа.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Комитета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генерал-лейтенант национальной безопасности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Сагимбаев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марта 2025 года № 16/нс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Председателя Комитета национальной безопасности Республики Казахстан, в которые вносятся изменения и дополнения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национальной безопасности Республики Казахстан от 6 ноября 2014 года № 369 "Об утверждении Положения о Департаменте Комитета национальной безопасности Республики Казахстан по Алматинской области" (зарегистрирован в Реестре государственной регистрации нормативных правовых актов № 9886) следующие изменения и дополнения: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Комитета национальной безопасности Республики Казахстан по Алматинской области, утвержденном вышеуказанным приказом: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Структура и лимит штатной численности Департамента утверждаются Председателем КНБ в соответствии с законодательством Республики Казахстан.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 состоит из управлений, отделов, отделений, групп, образующих его структуру. В его состав входят следующие обособленные структурные подразделения: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Карасайское районное управление. Зона обслуживания – Карасайский район Алматинской области;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Енбекшиказахский районный отдел. Зона обслуживания –Енбекшиказахский район Алматинской области;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Шелекское отделение Енбекшиказахского районного отдела. Зона обслуживания – Шелекский, Тескенсуский, Каратурукский, Каражотинский, Корамский, Бартогайский, Согетинский, Асинский, Масакский, Малыбайский и Казахстанский сельские округа Енбекшиказахского района Алматинской области;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Жамбылский районный отдел. Зона обслуживания – Жамбылский район Алматинской области;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Илийский районный отдел. Зона обслуживания – Илийский район Алматинской области;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Райымбекский районный отдел. Зона обслуживания – Райымбекский район Алматинской области;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Кегенский районный отдел. Зона обслуживания – Кегенский район Алматинской области;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Талгарский районный отдел. Зона обслуживания - Талгарский район Алматинской области;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Уйгурский районный отдел. Зона обслуживания – Уйгурский район Алматинской области;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Балхашское районное отделение. Зона обслуживания – Балхашский район Алматинской области; 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Алатауский городской отдел. Зона обслуживания – город Алатау Алматинской области.";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14: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тридцать пятым, тридцать шестым следующего содержания: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"проводить специальную проверку сотрудников Департамента;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привлекать граждан Республики Казахстан на добровольной основе в качестве внештатных оперативных сотрудников;";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14: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двенадцатый изложить в следующей редакции: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"участвовать в обеспечении безопасности Президента Республики Казахстан и других охраняемых лиц;";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восемнадцатый изложить в следующей редакции: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"проводить обязательную специальную проверку граждан Республики Казахстан, впервые поступающих на государственную службу или вновь поступающих на государственную службу после ее прекращения, а также претендующих на занятие должности судьи, служащего Национального Банка Республики Казахстан и его ведомств, служащего уполномоченного органа по регулированию, контролю и надзору финансового рынка и финансовых организаций, авиационного инспектора уполномоченной организации в сфере гражданской авиации, осуществляющего контрольные и надзорные функции в области авиационной безопасности, в случаях, пределах и порядке, которые установлены законодательством Республики Казахстан;";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двадцать третий изложить в следующей редакции: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"осуществлять психолого-социологическое обеспечение оперативно-служебной деятельности в Департаменте;";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двадцать четвертым, двадцать пятым, двадцать шестым, двадцать седьмым, двадцать восьмым следующего содержания: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"вести учет объявленных предостережений;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работу, направленную на патриотическое, нравственное и духовное воспитание кадрового состава и предупреждение правонарушений в Департаменте;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организовывать и нести боевое дежурство в Департаменте;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организовывать и нести боевую службу в Департаменте;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полномочия, предусмотренные законами Республики Казахстан, актами Президента Республики Казахстан.".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национальной безопасности Республики Казахстан от 9 декабря 2014 года № 397 "Об утверждении Положения о Департаменте Комитета национальной безопасности Республики Казахстан по Акмолинской области" (зарегистрирован в Реестре государственной регистрации нормативных правовых актов № 10010) следующие изменения и дополнения: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Комитета национальной безопасности Республики Казахстан по Акмолинской области, утвержденном вышеуказанным приказом: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14:</w:t>
      </w:r>
    </w:p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тридцать пятым, тридцать шестым следующего содержания: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"проводить специальную проверку сотрудников Департамента;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привлекать граждан Республики Казахстан на добровольной основе в качестве внештатных оперативных сотрудников;";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14: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двенадцатый изложить в следующей редакции: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"участвовать в обеспечении безопасности Президента Республики Казахстан и других охраняемых лиц;";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восемнадцатый изложить в следующей редакции: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"проводить обязательную специальную проверку граждан Республики Казахстан, впервые поступающих на государственную службу или вновь поступающих на государственную службу после ее прекращения, а также претендующих на занятие должности судьи, служащего Национального Банка Республики Казахстан и его ведомств, служащего уполномоченного органа по регулированию, контролю и надзору финансового рынка и финансовых организаций, авиационного инспектора уполномоченной организации в сфере гражданской авиации, осуществляющего контрольные и надзорные функции в области авиационной безопасности, в случаях, пределах и порядке, которые установлены законодательством Республики Казахстан;";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двадцать третий изложить в следующей редакции: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"осуществлять психолого-социологическое обеспечение оперативно-служебной деятельности в Департаменте;";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двадцать четвертым, двадцать пятым, двадцать шестым, двадцать седьмым, двадцать восьмым следующего содержания: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"вести учет объявленных предостережений;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работу, направленную на патриотическое, нравственное и духовное воспитание кадрового состава и предупреждение правонарушений в Департаменте;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организовывать и нести боевое дежурство в Департаменте;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организовывать и нести боевую службу в Департаменте;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полномочия, предусмотренные законами Республики Казахстан, актами Президента Республики Казахстан.".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национальной безопасности Республики Казахстан от 9 апреля 2015 года № 22 "Об утверждении Положения о Департаменте Комитета национальной безопасности Республики Казахстан по Костанайской области" (зарегистрирован в Реестре государственной регистрации нормативных правовых актов № 10771) следующие изменения и дополнения: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Комитета национальной безопасности Республики Казахстан по Костанайской области, утвержденном вышеуказанным приказом: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14:</w:t>
      </w:r>
    </w:p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тридцать пятым, тридцать шестым следующего содержания: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"проводить специальную проверку сотрудников Департамента;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привлекать граждан Республики Казахстан на добровольной основе в качестве внештатных оперативных сотрудников;";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14: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двенадцатый изложить в следующей редакции: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"участвовать в обеспечении безопасности Президента Республики Казахстан и других охраняемых лиц;";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восемнадцатый изложить в следующей редакции: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"проводить обязательную специальную проверку граждан Республики Казахстан, впервые поступающих на государственную службу или вновь поступающих на государственную службу после ее прекращения, а также претендующих на занятие должности судьи, служащего Национального Банка Республики Казахстан и его ведомств, служащего уполномоченного органа по регулированию, контролю и надзору финансового рынка и финансовых организаций, авиационного инспектора уполномоченной организации в сфере гражданской авиации, осуществляющего контрольные и надзорные функции в области авиационной безопасности, в случаях, пределах и порядке, которые установлены законодательством Республики Казахстан;";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двадцать третий изложить в следующей редакции: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"осуществлять психолого-социологическое обеспечение оперативно-служебной деятельности в Департаменте;";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двадцать четвертым, двадцать пятым, двадцать шестым, двадцать седьмым, двадцать восьмым следующего содержания: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"вести учет объявленных предостережений;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работу, направленную на патриотическое, нравственное и духовное воспитание кадрового состава и предупреждение правонарушений в Департаменте;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организовывать и нести боевое дежурство в Департаменте;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организовывать и нести боевую службу в Департаменте;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полномочия, предусмотренные законами Республики Казахстан, актами Президента Республики Казахстан.".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национальной безопасности Республики Казахстан от 27 апреля 2015 года № 28 "Об утверждении Положения о Департаменте Комитета национальной безопасности Республики Казахстан по Мангистауской области" (зарегистрирован в Реестре государственной регистрации нормативных правовых актов № 11022) следующие изменения и дополнения: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Комитета национальной безопасности Республики Казахстан по Мангистауской области, утвержденном вышеуказанным приказом:</w:t>
      </w:r>
    </w:p>
    <w:bookmarkEnd w:id="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14:</w:t>
      </w:r>
    </w:p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тридцать пятым, тридцать шестым следующего содержания: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"проводить специальную проверку сотрудников Департамента;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привлекать граждан Республики Казахстан на добровольной основе в качестве внештатных оперативных сотрудников;";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14: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двенадцатый изложить в следующей редакции: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"участвовать в обеспечении безопасности Президента Республики Казахстан и других охраняемых лиц;";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восемнадцатый изложить в следующей редакции: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"проводить обязательную специальную проверку граждан Республики Казахстан, впервые поступающих на государственную службу или вновь поступающих на государственную службу после ее прекращения, а также претендующих на занятие должности судьи, служащего Национального Банка Республики Казахстан и его ведомств, служащего уполномоченного органа по регулированию, контролю и надзору финансового рынка и финансовых организаций, авиационного инспектора уполномоченной организации в сфере гражданской авиации, осуществляющего контрольные и надзорные функции в области авиационной безопасности, в случаях, пределах и порядке, которые установлены законодательством Республики Казахстан;";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двадцать третий изложить в следующей редакции: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"осуществлять психолого-социологическое обеспечение оперативно-служебной деятельности в Департаменте;";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двадцать четвертым, двадцать пятым, двадцать шестым, двадцать седьмым, двадцать восьмым следующего содержания: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"вести учет объявленных предостережений;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работу, направленную на патриотическое, нравственное и духовное воспитание кадрового состава и предупреждение правонарушений в Департаменте;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организовывать и нести боевое дежурство в Департаменте;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организовывать и нести боевую службу в Департаменте;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полномочия, предусмотренные законами Республики Казахстан, актами Президента Республики Казахстан.".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национальной безопасности Республики Казахстан от 21 сентября 2015 года №75 "Об утверждении Положения о Департаменте Комитета национальной безопасности Республики Казахстан по городу Алматы" (зарегистрирован в Реестре государственной регистрации нормативных правовых актов № 12206) следующие изменения и дополнения: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Комитета национальной безопасности Республики Казахстан по городу Алматы, утвержденном вышеуказанным приказом:</w:t>
      </w:r>
    </w:p>
    <w:bookmarkEnd w:id="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14:</w:t>
      </w:r>
    </w:p>
    <w:bookmarkStart w:name="z10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тридцать пятым и тридцать шестым следующего содержания:</w:t>
      </w:r>
    </w:p>
    <w:bookmarkEnd w:id="93"/>
    <w:bookmarkStart w:name="z10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"проводить специальную проверку сотрудников Департамента;</w:t>
      </w:r>
    </w:p>
    <w:bookmarkEnd w:id="94"/>
    <w:bookmarkStart w:name="z10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привлекать граждан Республики Казахстан на добровольной основе в качестве внештатных оперативных сотрудников;";</w:t>
      </w:r>
    </w:p>
    <w:bookmarkEnd w:id="95"/>
    <w:bookmarkStart w:name="z10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14:</w:t>
      </w:r>
    </w:p>
    <w:bookmarkEnd w:id="96"/>
    <w:bookmarkStart w:name="z10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двенадцатый изложить в следующей редакции:</w:t>
      </w:r>
    </w:p>
    <w:bookmarkEnd w:id="97"/>
    <w:bookmarkStart w:name="z11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"участвовать в обеспечении безопасности Президента Республики Казахстан и других охраняемых лиц;";</w:t>
      </w:r>
    </w:p>
    <w:bookmarkEnd w:id="98"/>
    <w:bookmarkStart w:name="z11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восемнадцатый изложить в следующей редакции:</w:t>
      </w:r>
    </w:p>
    <w:bookmarkEnd w:id="99"/>
    <w:bookmarkStart w:name="z11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"проводить обязательную специальную проверку граждан Республики Казахстан, впервые поступающих на государственную службу или вновь поступающих на государственную службу после ее прекращения, а также претендующих на занятие должности судьи, служащего Национального Банка Республики Казахстан и его ведомств, служащего уполномоченного органа по регулированию, контролю и надзору финансового рынка и финансовых организаций, авиационного инспектора уполномоченной организации в сфере гражданской авиации, осуществляющего контрольные и надзорные функции в области авиационной безопасности, в случаях, пределах и порядке, которые установлены законодательством Республики Казахстан;";</w:t>
      </w:r>
    </w:p>
    <w:bookmarkEnd w:id="100"/>
    <w:bookmarkStart w:name="z11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двадцать третий изложить в следующей редакции:</w:t>
      </w:r>
    </w:p>
    <w:bookmarkEnd w:id="101"/>
    <w:bookmarkStart w:name="z11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"осуществлять психолого-социологическое обеспечение оперативно-служебной деятельности в Департаменте;";</w:t>
      </w:r>
    </w:p>
    <w:bookmarkEnd w:id="102"/>
    <w:bookmarkStart w:name="z11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двадцать четвертым, двадцать пятым, двадцать шестым, двадцать седьмым, двадцать восьмым следующего содержания:</w:t>
      </w:r>
    </w:p>
    <w:bookmarkEnd w:id="103"/>
    <w:bookmarkStart w:name="z11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"вести учет объявленных предостережений;</w:t>
      </w:r>
    </w:p>
    <w:bookmarkEnd w:id="104"/>
    <w:bookmarkStart w:name="z11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работу, направленную на патриотическое, нравственное и духовное воспитание кадрового состава и предупреждение правонарушений в Департаменте;</w:t>
      </w:r>
    </w:p>
    <w:bookmarkEnd w:id="105"/>
    <w:bookmarkStart w:name="z11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организовывать и нести боевое дежурство в Департаменте;</w:t>
      </w:r>
    </w:p>
    <w:bookmarkEnd w:id="106"/>
    <w:bookmarkStart w:name="z11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организовывать и нести боевую службу в Департаменте;</w:t>
      </w:r>
    </w:p>
    <w:bookmarkEnd w:id="107"/>
    <w:bookmarkStart w:name="z12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полномочия, предусмотренные законами Республики Казахстан, актами Президента Республики Казахстан.".</w:t>
      </w:r>
    </w:p>
    <w:bookmarkEnd w:id="108"/>
    <w:bookmarkStart w:name="z12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национальной безопасности Республики Казахстан от 25 сентября 2015 года № 76 "Об утверждении Положения о Департаменте Комитета национальной безопасности Республики Казахстан по Актюбинской области" (зарегистрирован в Реестре государственной регистрации нормативных правовых актов № 12212) следующие изменения и дополнения:</w:t>
      </w:r>
    </w:p>
    <w:bookmarkEnd w:id="109"/>
    <w:bookmarkStart w:name="z12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Комитета национальной безопасности Республики Казахстан по Актюбинской области, утвержденном вышеуказанным приказом:</w:t>
      </w:r>
    </w:p>
    <w:bookmarkEnd w:id="1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14:</w:t>
      </w:r>
    </w:p>
    <w:bookmarkStart w:name="z12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тридцать пятым, тридцать шестым следующего содержания:</w:t>
      </w:r>
    </w:p>
    <w:bookmarkEnd w:id="111"/>
    <w:bookmarkStart w:name="z12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"проводить специальную проверку сотрудников Департамента;</w:t>
      </w:r>
    </w:p>
    <w:bookmarkEnd w:id="112"/>
    <w:bookmarkStart w:name="z12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привлекать граждан Республики Казахстан на добровольной основе в качестве внештатных оперативных сотрудников;";</w:t>
      </w:r>
    </w:p>
    <w:bookmarkEnd w:id="113"/>
    <w:bookmarkStart w:name="z12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14:</w:t>
      </w:r>
    </w:p>
    <w:bookmarkEnd w:id="114"/>
    <w:bookmarkStart w:name="z12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двенадцатый изложить в следующей редакции:</w:t>
      </w:r>
    </w:p>
    <w:bookmarkEnd w:id="115"/>
    <w:bookmarkStart w:name="z12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"участвовать в обеспечении безопасности Президента Республики Казахстан и других охраняемых лиц;";</w:t>
      </w:r>
    </w:p>
    <w:bookmarkEnd w:id="116"/>
    <w:bookmarkStart w:name="z13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восемнадцатый изложить в следующей редакции:</w:t>
      </w:r>
    </w:p>
    <w:bookmarkEnd w:id="117"/>
    <w:bookmarkStart w:name="z13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"проводить обязательную специальную проверку граждан Республики Казахстан, впервые поступающих на государственную службу или вновь поступающих на государственную службу после ее прекращения, а также претендующих на занятие должности судьи, служащего Национального Банка Республики Казахстан и его ведомств, служащего уполномоченного органа по регулированию, контролю и надзору финансового рынка и финансовых организаций, авиационного инспектора уполномоченной организации в сфере гражданской авиации, осуществляющего контрольные и надзорные функции в области авиационной безопасности, в случаях, пределах и порядке, которые установлены законодательством Республики Казахстан;";</w:t>
      </w:r>
    </w:p>
    <w:bookmarkEnd w:id="118"/>
    <w:bookmarkStart w:name="z13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двадцать третий изложить в следующей редакции:</w:t>
      </w:r>
    </w:p>
    <w:bookmarkEnd w:id="119"/>
    <w:bookmarkStart w:name="z13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"осуществлять психолого-социологическое обеспечение оперативно-служебной деятельности в Департаменте;";</w:t>
      </w:r>
    </w:p>
    <w:bookmarkEnd w:id="120"/>
    <w:bookmarkStart w:name="z13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двадцать четвертым, двадцать пятым, двадцать шестым, двадцать седьмым, двадцать восьмым следующего содержания:</w:t>
      </w:r>
    </w:p>
    <w:bookmarkEnd w:id="121"/>
    <w:bookmarkStart w:name="z13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"вести учет объявленных предостережений;</w:t>
      </w:r>
    </w:p>
    <w:bookmarkEnd w:id="122"/>
    <w:bookmarkStart w:name="z13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работу, направленную на патриотическое, нравственное и духовное воспитание кадрового состава и предупреждение правонарушений в Департаменте;</w:t>
      </w:r>
    </w:p>
    <w:bookmarkEnd w:id="123"/>
    <w:bookmarkStart w:name="z13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организовывать и нести боевое дежурство в Департаменте;</w:t>
      </w:r>
    </w:p>
    <w:bookmarkEnd w:id="124"/>
    <w:bookmarkStart w:name="z13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организовывать и нести боевую службу в Департаменте;</w:t>
      </w:r>
    </w:p>
    <w:bookmarkEnd w:id="125"/>
    <w:bookmarkStart w:name="z13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полномочия, предусмотренные законами Республики Казахстан, актами Президента Республики Казахстан.".</w:t>
      </w:r>
    </w:p>
    <w:bookmarkEnd w:id="126"/>
    <w:bookmarkStart w:name="z14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национальной безопасности Республики Казахстан от 6 октября 2015 года № 79 "Об утверждении Положения о Департаменте Комитета национальной безопасности Республики Казахстан по Карагандинской области" (зарегистрирован в Реестре государственной регистрации нормативных правовых актов № 12261) следующие изменения и дополнения:</w:t>
      </w:r>
    </w:p>
    <w:bookmarkEnd w:id="127"/>
    <w:bookmarkStart w:name="z14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Комитета национальной безопасности Республики Казахстан по Карагандинской области, утвержденном вышеуказанным приказом:</w:t>
      </w:r>
    </w:p>
    <w:bookmarkEnd w:id="1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14:</w:t>
      </w:r>
    </w:p>
    <w:bookmarkStart w:name="z14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тридцать пятым, тридцать шестым следующего содержания:</w:t>
      </w:r>
    </w:p>
    <w:bookmarkEnd w:id="129"/>
    <w:bookmarkStart w:name="z14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"проводить специальную проверку сотрудников Департамента;</w:t>
      </w:r>
    </w:p>
    <w:bookmarkEnd w:id="130"/>
    <w:bookmarkStart w:name="z14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привлекать граждан Республики Казахстан на добровольной основе в качестве внештатных оперативных сотрудников;";</w:t>
      </w:r>
    </w:p>
    <w:bookmarkEnd w:id="131"/>
    <w:bookmarkStart w:name="z14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14:</w:t>
      </w:r>
    </w:p>
    <w:bookmarkEnd w:id="132"/>
    <w:bookmarkStart w:name="z14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двенадцатый изложить в следующей редакции:</w:t>
      </w:r>
    </w:p>
    <w:bookmarkEnd w:id="133"/>
    <w:bookmarkStart w:name="z14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"участвовать в обеспечении безопасности Президента Республики Казахстан и других охраняемых лиц;";</w:t>
      </w:r>
    </w:p>
    <w:bookmarkEnd w:id="134"/>
    <w:bookmarkStart w:name="z14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восемнадцатый изложить в следующей редакции:</w:t>
      </w:r>
    </w:p>
    <w:bookmarkEnd w:id="135"/>
    <w:bookmarkStart w:name="z15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"проводить обязательную специальную проверку граждан Республики Казахстан, впервые поступающих на государственную службу или вновь поступающих на государственную службу после ее прекращения, а также претендующих на занятие должности судьи, служащего Национального Банка Республики Казахстан и его ведомств, служащего уполномоченного органа по регулированию, контролю и надзору финансового рынка и финансовых организаций, авиационного инспектора уполномоченной организации в сфере гражданской авиации, осуществляющего контрольные и надзорные функции в области авиационной безопасности, в случаях, пределах и порядке, которые установлены законодательством Республики Казахстан;";</w:t>
      </w:r>
    </w:p>
    <w:bookmarkEnd w:id="136"/>
    <w:bookmarkStart w:name="z15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двадцать третий изложить в следующей редакции:</w:t>
      </w:r>
    </w:p>
    <w:bookmarkEnd w:id="137"/>
    <w:bookmarkStart w:name="z15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"осуществлять психолого-социологическое обеспечение оперативно-служебной деятельности в Департаменте;";</w:t>
      </w:r>
    </w:p>
    <w:bookmarkEnd w:id="138"/>
    <w:bookmarkStart w:name="z15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двадцать четвертым, двадцать пятым, двадцать шестым, двадцать седьмым, двадцать восьмым следующего содержания:</w:t>
      </w:r>
    </w:p>
    <w:bookmarkEnd w:id="139"/>
    <w:bookmarkStart w:name="z15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"вести учет объявленных предостережений;</w:t>
      </w:r>
    </w:p>
    <w:bookmarkEnd w:id="140"/>
    <w:bookmarkStart w:name="z15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работу, направленную на патриотическое, нравственное и духовное воспитание кадрового состава и предупреждение правонарушений в Департаменте;</w:t>
      </w:r>
    </w:p>
    <w:bookmarkEnd w:id="141"/>
    <w:bookmarkStart w:name="z15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организовывать и нести боевое дежурство в Департаменте;</w:t>
      </w:r>
    </w:p>
    <w:bookmarkEnd w:id="142"/>
    <w:bookmarkStart w:name="z15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организовывать и нести боевую службу в Департаменте;</w:t>
      </w:r>
    </w:p>
    <w:bookmarkEnd w:id="143"/>
    <w:bookmarkStart w:name="z15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полномочия, предусмотренные законами Республики Казахстан, актами Президента Республики Казахстан.".</w:t>
      </w:r>
    </w:p>
    <w:bookmarkEnd w:id="144"/>
    <w:bookmarkStart w:name="z15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национальной безопасности Республики Казахстан от 6 октября 2015 года № 80 "Об утверждении Положения о Департаменте Комитета национальной безопасности Республики Казахстан по Павлодарской области" (зарегистрированный в Реестре государственной регистрации нормативных правовых актов № 12254) следующие изменения и дополнения:</w:t>
      </w:r>
    </w:p>
    <w:bookmarkEnd w:id="145"/>
    <w:bookmarkStart w:name="z16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Комитета национальной безопасности Республики Казахстан по Павлодарской области, утвержденном вышеуказанным приказом:</w:t>
      </w:r>
    </w:p>
    <w:bookmarkEnd w:id="1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Структура и лимит штатной численности Департамента утверждаются Председателем КНБ в соответствии с законодательством Республики Казахстан.</w:t>
      </w:r>
    </w:p>
    <w:bookmarkEnd w:id="147"/>
    <w:bookmarkStart w:name="z16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 состоит из управлений, отделов, отделений, групп, образующих его структуру. В его состав входят следующие обособленные структурные подразделения:</w:t>
      </w:r>
    </w:p>
    <w:bookmarkEnd w:id="148"/>
    <w:bookmarkStart w:name="z16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Аксуский городской отдел. Зона обслуживания – город Аксу, Майский район;</w:t>
      </w:r>
    </w:p>
    <w:bookmarkEnd w:id="149"/>
    <w:bookmarkStart w:name="z16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Железинское районное отделение. Зона обслуживания – Железинский район и район Тереңкөл;</w:t>
      </w:r>
    </w:p>
    <w:bookmarkEnd w:id="150"/>
    <w:bookmarkStart w:name="z16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Управление в городе Экибастузе. Зона обслуживания – город Экибастуз и Экибастузская сельская зона;</w:t>
      </w:r>
    </w:p>
    <w:bookmarkEnd w:id="151"/>
    <w:bookmarkStart w:name="z16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Иртышское районное отделение. Зона обслуживания – Иртышский и Актогайский районы;</w:t>
      </w:r>
    </w:p>
    <w:bookmarkEnd w:id="152"/>
    <w:bookmarkStart w:name="z16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Успенское районное отделение. Зона обслуживания – Успенский и Павлодарский районы;</w:t>
      </w:r>
    </w:p>
    <w:bookmarkEnd w:id="153"/>
    <w:bookmarkStart w:name="z169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Шербактинское районное отделение. Зона обслуживания – Шербактинский район и район Аққулы;</w:t>
      </w:r>
    </w:p>
    <w:bookmarkEnd w:id="154"/>
    <w:bookmarkStart w:name="z17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Баянаульское районное отделение. Зона обслуживания – Баянаульский район.";</w:t>
      </w:r>
    </w:p>
    <w:bookmarkEnd w:id="1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14:</w:t>
      </w:r>
    </w:p>
    <w:bookmarkStart w:name="z17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тридцать пятым, тридцать шестым следующего содержания:</w:t>
      </w:r>
    </w:p>
    <w:bookmarkEnd w:id="156"/>
    <w:bookmarkStart w:name="z17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"проводить специальную проверку сотрудников Департамента;</w:t>
      </w:r>
    </w:p>
    <w:bookmarkEnd w:id="157"/>
    <w:bookmarkStart w:name="z17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привлекать граждан Республики Казахстан на добровольной основе </w:t>
      </w:r>
    </w:p>
    <w:bookmarkEnd w:id="158"/>
    <w:bookmarkStart w:name="z17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качестве внештатных оперативных сотрудников;";</w:t>
      </w:r>
    </w:p>
    <w:bookmarkEnd w:id="159"/>
    <w:bookmarkStart w:name="z17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14:</w:t>
      </w:r>
    </w:p>
    <w:bookmarkEnd w:id="160"/>
    <w:bookmarkStart w:name="z17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двенадцатый изложить в следующей редакции:</w:t>
      </w:r>
    </w:p>
    <w:bookmarkEnd w:id="161"/>
    <w:bookmarkStart w:name="z17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"участвовать в обеспечении безопасности Президента Республики Казахстан и других охраняемых лиц;";</w:t>
      </w:r>
    </w:p>
    <w:bookmarkEnd w:id="162"/>
    <w:bookmarkStart w:name="z17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восемнадцатый изложить в следующей редакции:</w:t>
      </w:r>
    </w:p>
    <w:bookmarkEnd w:id="163"/>
    <w:bookmarkStart w:name="z18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"проводить обязательную специальную проверку граждан Республики Казахстан, впервые поступающих на государственную службу или вновь поступающих на государственную службу после ее прекращения, а также претендующих на занятие должности судьи, служащего Национального Банка Республики Казахстан и его ведомств, служащего уполномоченного органа по регулированию, контролю и надзору финансового рынка и финансовых организаций, авиационного инспектора уполномоченной организации в сфере гражданской авиации, осуществляющего контрольные и надзорные функции в области авиационной безопасности, в случаях, пределах и порядке, которые установлены законодательством Республики Казахстан;";</w:t>
      </w:r>
    </w:p>
    <w:bookmarkEnd w:id="164"/>
    <w:bookmarkStart w:name="z18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двадцать третий изложить в следующей редакции:</w:t>
      </w:r>
    </w:p>
    <w:bookmarkEnd w:id="165"/>
    <w:bookmarkStart w:name="z18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"осуществлять психолого-социологическое обеспечение оперативно-служебной деятельности в Департаменте;";</w:t>
      </w:r>
    </w:p>
    <w:bookmarkEnd w:id="166"/>
    <w:bookmarkStart w:name="z18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двадцать четвертым, двадцать пятым, двадцать шестым, двадцать седьмым, двадцать восьмым следующего содержания:</w:t>
      </w:r>
    </w:p>
    <w:bookmarkEnd w:id="167"/>
    <w:bookmarkStart w:name="z18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"осуществлять работу, направленную на патриотическое, нравственное и духовное воспитание кадрового состава и предупреждение правонарушений в Департаменте;</w:t>
      </w:r>
    </w:p>
    <w:bookmarkEnd w:id="168"/>
    <w:bookmarkStart w:name="z18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вести учет объявленных предостережений;</w:t>
      </w:r>
    </w:p>
    <w:bookmarkEnd w:id="169"/>
    <w:bookmarkStart w:name="z18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организовывать и нести боевое дежурство в Департаменте;</w:t>
      </w:r>
    </w:p>
    <w:bookmarkEnd w:id="170"/>
    <w:bookmarkStart w:name="z18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организовывать и нести боевую службу в Департаменте;</w:t>
      </w:r>
    </w:p>
    <w:bookmarkEnd w:id="171"/>
    <w:bookmarkStart w:name="z18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полномочия, предусмотренные законами Республики Казахстан, актами Президента Республики Казахстан.".</w:t>
      </w:r>
    </w:p>
    <w:bookmarkEnd w:id="172"/>
    <w:bookmarkStart w:name="z18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национальной безопасности Республики Казахстан от 6 октября 2015 года № 81 "Об утверждении Положения о Департаменте Комитета национальной безопасности Республики Казахстан по Кызылординской области и городу Байконыр" (зарегистрирован в Реестре государственной регистрации нормативных правовых актов № 12262) следующие изменения и дополнения:</w:t>
      </w:r>
    </w:p>
    <w:bookmarkEnd w:id="173"/>
    <w:bookmarkStart w:name="z19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Комитета национальной безопасности Республики Казахстан по Кызылординской области и городу Байконыр, утвержденном вышеуказанным приказом:</w:t>
      </w:r>
    </w:p>
    <w:bookmarkEnd w:id="1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Структура и лимит штатной численности Департамента утверждаются Председателем КНБ в соответствии с законодательством Республики Казахстан.</w:t>
      </w:r>
    </w:p>
    <w:bookmarkEnd w:id="175"/>
    <w:bookmarkStart w:name="z19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 состоит из управлений, отделов, отделений, групп, образующих его структуру. В его состав входят следующие обособленные структурные подразделения:</w:t>
      </w:r>
    </w:p>
    <w:bookmarkEnd w:id="176"/>
    <w:bookmarkStart w:name="z19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Байконырское городское управление. Зона обслуживания - город Байконыр, поселки Торетам и Акай;</w:t>
      </w:r>
    </w:p>
    <w:bookmarkEnd w:id="177"/>
    <w:bookmarkStart w:name="z19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Аральский районный отдел. Зона обслуживания - Аральский район;</w:t>
      </w:r>
    </w:p>
    <w:bookmarkEnd w:id="178"/>
    <w:bookmarkStart w:name="z19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Казалинское районное отделение. Зона обслуживания - Казалинский район;</w:t>
      </w:r>
    </w:p>
    <w:bookmarkEnd w:id="179"/>
    <w:bookmarkStart w:name="z19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Кармакшинское районное отделение. Зона обслуживания – Кармакшинский, Жалагашский и Сырдарьинский районы;</w:t>
      </w:r>
    </w:p>
    <w:bookmarkEnd w:id="180"/>
    <w:bookmarkStart w:name="z19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Шиелийское районное отделение. Зона обслуживания – Шиелийский и Жанакорганский районы.";</w:t>
      </w:r>
    </w:p>
    <w:bookmarkEnd w:id="1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14:</w:t>
      </w:r>
    </w:p>
    <w:bookmarkStart w:name="z20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тридцать пятым, тридцать шестым следующего содержания:</w:t>
      </w:r>
    </w:p>
    <w:bookmarkEnd w:id="182"/>
    <w:bookmarkStart w:name="z20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"проводить специальную проверку сотрудников Департамента;</w:t>
      </w:r>
    </w:p>
    <w:bookmarkEnd w:id="183"/>
    <w:bookmarkStart w:name="z20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привлекать граждан Республики Казахстан на добровольной основе в качестве внештатных оперативных сотрудников;";</w:t>
      </w:r>
    </w:p>
    <w:bookmarkEnd w:id="184"/>
    <w:bookmarkStart w:name="z20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14:</w:t>
      </w:r>
    </w:p>
    <w:bookmarkEnd w:id="185"/>
    <w:bookmarkStart w:name="z20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двенадцатый изложить в следующей редакции:</w:t>
      </w:r>
    </w:p>
    <w:bookmarkEnd w:id="186"/>
    <w:bookmarkStart w:name="z20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"участвовать в обеспечении безопасности Президента Республики Казахстан и других охраняемых лиц;";</w:t>
      </w:r>
    </w:p>
    <w:bookmarkEnd w:id="187"/>
    <w:bookmarkStart w:name="z20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восемнадцатый изложить в следующей редакции:</w:t>
      </w:r>
    </w:p>
    <w:bookmarkEnd w:id="188"/>
    <w:bookmarkStart w:name="z20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"проводить обязательную специальную проверку граждан Республики Казахстан, впервые поступающих на государственную службу или вновь поступающих на государственную службу после ее прекращения, а также претендующих на занятие должности судьи, служащего Национального Банка Республики Казахстан и его ведомств, служащего уполномоченного органа по регулированию, контролю и надзору финансового рынка и финансовых организаций, авиационного инспектора уполномоченной организации в сфере гражданской авиации, осуществляющего контрольные и надзорные функции в области авиационной безопасности, в случаях, пределах и порядке, которые установлены законодательством Республики Казахстан;";</w:t>
      </w:r>
    </w:p>
    <w:bookmarkEnd w:id="189"/>
    <w:bookmarkStart w:name="z20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двадцать третий изложить в следующей редакции:</w:t>
      </w:r>
    </w:p>
    <w:bookmarkEnd w:id="190"/>
    <w:bookmarkStart w:name="z20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"осуществлять психолого-социологическое обеспечение оперативно-служебной деятельности в Департаменте;";</w:t>
      </w:r>
    </w:p>
    <w:bookmarkEnd w:id="191"/>
    <w:bookmarkStart w:name="z21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абзацами двадцать четвертым, двадцать пятым, двадцать шестым, двадцать седьмым, двадцать восьмым следующего содержания: </w:t>
      </w:r>
    </w:p>
    <w:bookmarkEnd w:id="192"/>
    <w:bookmarkStart w:name="z21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"вести учет объявленных предостережений;</w:t>
      </w:r>
    </w:p>
    <w:bookmarkEnd w:id="193"/>
    <w:bookmarkStart w:name="z21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работу, направленную на патриотическое, нравственное и духовное воспитание кадрового состава и предупреждение правонарушений в Департаменте;</w:t>
      </w:r>
    </w:p>
    <w:bookmarkEnd w:id="194"/>
    <w:bookmarkStart w:name="z21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организовывать и нести боевое дежурство в Департаменте;</w:t>
      </w:r>
    </w:p>
    <w:bookmarkEnd w:id="195"/>
    <w:bookmarkStart w:name="z21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организовывать и нести боевую службу в Департаменте;</w:t>
      </w:r>
    </w:p>
    <w:bookmarkEnd w:id="196"/>
    <w:bookmarkStart w:name="z21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полномочия, предусмотренные законами Республики Казахстан, актами Президента Республики Казахстан.".</w:t>
      </w:r>
    </w:p>
    <w:bookmarkEnd w:id="197"/>
    <w:bookmarkStart w:name="z216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национальной безопасности Республики Казахстан от 6 октября 2015 года № 82 "Об утверждении Положения о Департаменте Комитета национальной безопасности Республики Казахстан по Восточно-Казахстанской области" (зарегистрированный в Реестре государственной регистрации нормативных правовых актов № 12253) следующие изменения и дополнения:</w:t>
      </w:r>
    </w:p>
    <w:bookmarkEnd w:id="198"/>
    <w:bookmarkStart w:name="z21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Комитета национальной безопасности Республики Казахстан по Восточно-Казахстанской области, утвержденном вышеуказанным приказом:</w:t>
      </w:r>
    </w:p>
    <w:bookmarkEnd w:id="1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9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Структура и лимит штатной численности Департамента утверждаются Председателем КНБ в соответствии с законодательством Республики Казахстан.</w:t>
      </w:r>
    </w:p>
    <w:bookmarkEnd w:id="200"/>
    <w:bookmarkStart w:name="z220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 состоит из управлений, отделов, групп, образующих его структуру. В его состав входят следующие обособленные структурные подразделения:</w:t>
      </w:r>
    </w:p>
    <w:bookmarkEnd w:id="201"/>
    <w:bookmarkStart w:name="z221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Алтайский районный отдел. Зона обслуживания – Алтайский, Үлкен Нарын и Катон-Карагайский районы Восточно-Казахстанской области;</w:t>
      </w:r>
    </w:p>
    <w:bookmarkEnd w:id="202"/>
    <w:bookmarkStart w:name="z222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Зайсанский районный отдел. Зона обслуживания – Зайсанский и Тарбагатайский районы Восточно-Казахстанской области;</w:t>
      </w:r>
    </w:p>
    <w:bookmarkEnd w:id="203"/>
    <w:bookmarkStart w:name="z223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Курчумский районный отдел. Зона обслуживания – Курчумский, Самарский и Маркаколский районы Восточно-Казахстанской области;</w:t>
      </w:r>
    </w:p>
    <w:bookmarkEnd w:id="204"/>
    <w:bookmarkStart w:name="z224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Риддерский городской отдел. Зона обслуживания – город Риддер Восточно-Казахстанской области;</w:t>
      </w:r>
    </w:p>
    <w:bookmarkEnd w:id="205"/>
    <w:bookmarkStart w:name="z225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Шемонайхинский районный отдел. Зона обслуживания – Шемонайхинский район Восточно-Казахстанской области.";</w:t>
      </w:r>
    </w:p>
    <w:bookmarkEnd w:id="20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14:</w:t>
      </w:r>
    </w:p>
    <w:bookmarkStart w:name="z227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тридцать пятым, тридцать шестым следующего содержания:</w:t>
      </w:r>
    </w:p>
    <w:bookmarkEnd w:id="207"/>
    <w:bookmarkStart w:name="z228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"проводить специальную проверку сотрудников Департамента;</w:t>
      </w:r>
    </w:p>
    <w:bookmarkEnd w:id="208"/>
    <w:bookmarkStart w:name="z229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привлекать граждан Республики Казахстан на добровольной основе в качестве внештатных оперативных сотрудников;";</w:t>
      </w:r>
    </w:p>
    <w:bookmarkEnd w:id="209"/>
    <w:bookmarkStart w:name="z230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14:</w:t>
      </w:r>
    </w:p>
    <w:bookmarkEnd w:id="210"/>
    <w:bookmarkStart w:name="z231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двенадцатый изложить в следующей редакции:</w:t>
      </w:r>
    </w:p>
    <w:bookmarkEnd w:id="211"/>
    <w:bookmarkStart w:name="z232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"участвовать в обеспечении безопасности Президента Республики Казахстан и других охраняемых лиц;";</w:t>
      </w:r>
    </w:p>
    <w:bookmarkEnd w:id="212"/>
    <w:bookmarkStart w:name="z233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восемнадцатый изложить в следующей редакции:</w:t>
      </w:r>
    </w:p>
    <w:bookmarkEnd w:id="213"/>
    <w:bookmarkStart w:name="z234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"проводить обязательную специальную проверку граждан Республики Казахстан, впервые поступающих на государственную службу или вновь поступающих на государственную службу после ее прекращения, а также претендующих на занятие должности судьи, служащего Национального Банка Республики Казахстан и его ведомств, служащего уполномоченного органа по регулированию, контролю и надзору финансового рынка и финансовых организаций, авиационного инспектора уполномоченной организации в сфере гражданской авиации, осуществляющего контрольные и надзорные функции в области авиационной безопасности, в случаях, пределах и порядке, которые установлены законодательством Республики Казахстан;";</w:t>
      </w:r>
    </w:p>
    <w:bookmarkEnd w:id="214"/>
    <w:bookmarkStart w:name="z235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двадцать третий изложить в следующей редакции:</w:t>
      </w:r>
    </w:p>
    <w:bookmarkEnd w:id="215"/>
    <w:bookmarkStart w:name="z236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"осуществлять психолого-социологическое обеспечение оперативно-служебной деятельности в Департаменте;";</w:t>
      </w:r>
    </w:p>
    <w:bookmarkEnd w:id="216"/>
    <w:bookmarkStart w:name="z237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двадцать четвертым, двадцать пятым, двадцать шестым, двадцать седьмым, двадцать восьмым следующего содержания:</w:t>
      </w:r>
    </w:p>
    <w:bookmarkEnd w:id="217"/>
    <w:bookmarkStart w:name="z238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"вести учет объявленных предостережений;</w:t>
      </w:r>
    </w:p>
    <w:bookmarkEnd w:id="218"/>
    <w:bookmarkStart w:name="z239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работу, направленную на патриотическое, нравственное и духовное воспитание кадрового состава и предупреждение правонарушений в Департаменте;</w:t>
      </w:r>
    </w:p>
    <w:bookmarkEnd w:id="219"/>
    <w:bookmarkStart w:name="z240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организовывать и нести боевое дежурство в Департаменте;</w:t>
      </w:r>
    </w:p>
    <w:bookmarkEnd w:id="220"/>
    <w:bookmarkStart w:name="z241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организовывать и нести боевую службу в Департаменте;</w:t>
      </w:r>
    </w:p>
    <w:bookmarkEnd w:id="221"/>
    <w:bookmarkStart w:name="z242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полномочия, предусмотренные законами Республики Казахстан, актами Президента Республики Казахстан.".</w:t>
      </w:r>
    </w:p>
    <w:bookmarkEnd w:id="222"/>
    <w:bookmarkStart w:name="z243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национальной безопасности Республики Казахстан от 13 октября 2015 года № 84 "Об утверждении Положения о Департаменте Комитета национальной безопасности Республики Казахстан по Западно-Казахстанской области" (зарегистрирован в Реестре государственной регистрации нормативных правовых актов № 12271) следующие изменения и дополнения:</w:t>
      </w:r>
    </w:p>
    <w:bookmarkEnd w:id="223"/>
    <w:bookmarkStart w:name="z244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Комитета национальной безопасности Республики Казахстан по Западно-Казахстанской области, утвержденном вышеуказанным приказом:</w:t>
      </w:r>
    </w:p>
    <w:bookmarkEnd w:id="2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14:</w:t>
      </w:r>
    </w:p>
    <w:bookmarkStart w:name="z246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тридцать пятым, тридцать шестым следующего содержания:</w:t>
      </w:r>
    </w:p>
    <w:bookmarkEnd w:id="225"/>
    <w:bookmarkStart w:name="z247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"проводить специальную проверку сотрудников Департамента;</w:t>
      </w:r>
    </w:p>
    <w:bookmarkEnd w:id="226"/>
    <w:bookmarkStart w:name="z248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привлекать граждан Республики Казахстан на добровольной основе в качестве внештатных оперативных сотрудников;";</w:t>
      </w:r>
    </w:p>
    <w:bookmarkEnd w:id="227"/>
    <w:bookmarkStart w:name="z249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14:</w:t>
      </w:r>
    </w:p>
    <w:bookmarkEnd w:id="228"/>
    <w:bookmarkStart w:name="z250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двенадцатый изложить в следующей редакции:</w:t>
      </w:r>
    </w:p>
    <w:bookmarkEnd w:id="229"/>
    <w:bookmarkStart w:name="z251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"участвовать в обеспечении безопасности Президента Республики Казахстан и других охраняемых лиц;";</w:t>
      </w:r>
    </w:p>
    <w:bookmarkEnd w:id="230"/>
    <w:bookmarkStart w:name="z252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восемнадцатый изложить в следующей редакции:</w:t>
      </w:r>
    </w:p>
    <w:bookmarkEnd w:id="231"/>
    <w:bookmarkStart w:name="z253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"проводить обязательную специальную проверку граждан Республики Казахстан, впервые поступающих на государственную службу или вновь поступающих на государственную службу после ее прекращения, а также претендующих на занятие должности судьи, служащего Национального Банка Республики Казахстан и его ведомств, служащего уполномоченного органа по регулированию, контролю и надзору финансового рынка и финансовых организаций, авиационного инспектора уполномоченной организации в сфере гражданской авиации, осуществляющего контрольные и надзорные функции в области авиационной безопасности, в случаях, пределах и порядке, которые установлены законодательством Республики Казахстан;";</w:t>
      </w:r>
    </w:p>
    <w:bookmarkEnd w:id="232"/>
    <w:bookmarkStart w:name="z254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двадцать третий изложить в следующей редакции:</w:t>
      </w:r>
    </w:p>
    <w:bookmarkEnd w:id="233"/>
    <w:bookmarkStart w:name="z255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"осуществлять психолого-социологическое обеспечение оперативно-служебной деятельности в Департаменте;";</w:t>
      </w:r>
    </w:p>
    <w:bookmarkEnd w:id="234"/>
    <w:bookmarkStart w:name="z256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двадцать четвертым, двадцать пятым, двадцать шестым, двадцать седьмым, двадцать восьмым следующего содержания:</w:t>
      </w:r>
    </w:p>
    <w:bookmarkEnd w:id="235"/>
    <w:bookmarkStart w:name="z257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"вести учет объявленных предостережений;</w:t>
      </w:r>
    </w:p>
    <w:bookmarkEnd w:id="236"/>
    <w:bookmarkStart w:name="z258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работу, направленную на патриотическое, нравственное и духовное воспитание кадрового состава и предупреждение правонарушений в Департаменте;</w:t>
      </w:r>
    </w:p>
    <w:bookmarkEnd w:id="237"/>
    <w:bookmarkStart w:name="z259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организовывать и нести боевое дежурство в Департаменте;</w:t>
      </w:r>
    </w:p>
    <w:bookmarkEnd w:id="238"/>
    <w:bookmarkStart w:name="z260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организовывать и нести боевую службу в Департаменте;</w:t>
      </w:r>
    </w:p>
    <w:bookmarkEnd w:id="239"/>
    <w:bookmarkStart w:name="z261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полномочия, предусмотренные законами Республики Казахстан, актами Президента Республики Казахстан.".</w:t>
      </w:r>
    </w:p>
    <w:bookmarkEnd w:id="240"/>
    <w:bookmarkStart w:name="z262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национальной безопасности Республики Казахстан от 13 октября 2015 года № 85 "Об утверждении Положения о Департаменте Комитета национальной безопасности Республики Казахстан по Атырауской области" (зарегистрирован в Реестре государственной регистрации нормативных правовых актов № 12279) следующие изменения и дополнения:</w:t>
      </w:r>
    </w:p>
    <w:bookmarkEnd w:id="241"/>
    <w:bookmarkStart w:name="z263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Комитета национальной безопасности Республики Казахстан по Атырауской области, утвержденном вышеуказанным приказом:</w:t>
      </w:r>
    </w:p>
    <w:bookmarkEnd w:id="2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14:</w:t>
      </w:r>
    </w:p>
    <w:bookmarkStart w:name="z265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тридцать пятым, тридцать шестым следующего содержания:</w:t>
      </w:r>
    </w:p>
    <w:bookmarkEnd w:id="243"/>
    <w:bookmarkStart w:name="z266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"проводить специальную проверку сотрудников Департамента;</w:t>
      </w:r>
    </w:p>
    <w:bookmarkEnd w:id="244"/>
    <w:bookmarkStart w:name="z267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привлекать граждан Республики Казахстан на добровольной основе в качестве внештатных оперативных сотрудников;";</w:t>
      </w:r>
    </w:p>
    <w:bookmarkEnd w:id="245"/>
    <w:bookmarkStart w:name="z268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14:</w:t>
      </w:r>
    </w:p>
    <w:bookmarkEnd w:id="246"/>
    <w:bookmarkStart w:name="z269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двенадцатый изложить в следующей редакции:</w:t>
      </w:r>
    </w:p>
    <w:bookmarkEnd w:id="247"/>
    <w:bookmarkStart w:name="z270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"участвовать в обеспечении безопасности Президента Республики Казахстан и других охраняемых лиц;";</w:t>
      </w:r>
    </w:p>
    <w:bookmarkEnd w:id="248"/>
    <w:bookmarkStart w:name="z271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восемнадцатый изложить в следующей редакции:</w:t>
      </w:r>
    </w:p>
    <w:bookmarkEnd w:id="249"/>
    <w:bookmarkStart w:name="z272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"проводить обязательную специальную проверку граждан Республики Казахстан, впервые поступающих на государственную службу или вновь поступающих на государственную службу после ее прекращения, а также претендующих на занятие должности судьи, служащего Национального Банка Республики Казахстан и его ведомств, служащего уполномоченного органа по регулированию, контролю и надзору финансового рынка и финансовых организаций, авиационного инспектора уполномоченной организации в сфере гражданской авиации, осуществляющего контрольные и надзорные функции в области авиационной безопасности, в случаях, пределах и порядке, которые установлены законодательством Республики Казахстан;";</w:t>
      </w:r>
    </w:p>
    <w:bookmarkEnd w:id="250"/>
    <w:bookmarkStart w:name="z273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двадцать третий изложить в следующей редакции:</w:t>
      </w:r>
    </w:p>
    <w:bookmarkEnd w:id="251"/>
    <w:bookmarkStart w:name="z274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"осуществлять психолого-социологическое обеспечение оперативно-служебной деятельности в Департаменте;";</w:t>
      </w:r>
    </w:p>
    <w:bookmarkEnd w:id="252"/>
    <w:bookmarkStart w:name="z275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двадцать четвертым, двадцать пятым, двадцать шестым, двадцать седьмым, двадцать восьмым следующего содержания:</w:t>
      </w:r>
    </w:p>
    <w:bookmarkEnd w:id="253"/>
    <w:bookmarkStart w:name="z276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"вести учет объявленных предостережений;</w:t>
      </w:r>
    </w:p>
    <w:bookmarkEnd w:id="254"/>
    <w:bookmarkStart w:name="z277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работу, направленную на патриотическое, нравственное и духовное воспитание кадрового состава и предупреждение правонарушений в Департаменте;</w:t>
      </w:r>
    </w:p>
    <w:bookmarkEnd w:id="255"/>
    <w:bookmarkStart w:name="z278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организовывать и нести боевое дежурство в Департаменте;</w:t>
      </w:r>
    </w:p>
    <w:bookmarkEnd w:id="256"/>
    <w:bookmarkStart w:name="z279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организовывать и нести боевую службу в Департаменте;</w:t>
      </w:r>
    </w:p>
    <w:bookmarkEnd w:id="257"/>
    <w:bookmarkStart w:name="z280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полномочия, предусмотренные законами Республики Казахстан, актами Президента Республики Казахстан.".</w:t>
      </w:r>
    </w:p>
    <w:bookmarkEnd w:id="258"/>
    <w:bookmarkStart w:name="z281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национальной безопасности Республики Казахстан от 7 августа 2018 года № 64 "Об утверждении положений о территориальных органах Комитета национальной безопасности Республики Казахстан" следующие изменения и дополнения:</w:t>
      </w:r>
    </w:p>
    <w:bookmarkEnd w:id="259"/>
    <w:bookmarkStart w:name="z282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Комитета национальной безопасности Республики Казахстан по Туркестанской области, утвержденном вышеуказанным приказом:</w:t>
      </w:r>
    </w:p>
    <w:bookmarkEnd w:id="2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14:</w:t>
      </w:r>
    </w:p>
    <w:bookmarkStart w:name="z284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тридцать пятым, тридцать шестым следующего содержания:</w:t>
      </w:r>
    </w:p>
    <w:bookmarkEnd w:id="261"/>
    <w:bookmarkStart w:name="z285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"проводить специальную проверку сотрудников Департамента;</w:t>
      </w:r>
    </w:p>
    <w:bookmarkEnd w:id="262"/>
    <w:bookmarkStart w:name="z286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привлекать граждан Республики Казахстан на добровольной основе в качестве внештатных оперативных сотрудников;";</w:t>
      </w:r>
    </w:p>
    <w:bookmarkEnd w:id="263"/>
    <w:bookmarkStart w:name="z287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14:</w:t>
      </w:r>
    </w:p>
    <w:bookmarkEnd w:id="264"/>
    <w:bookmarkStart w:name="z288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двенадцатый изложить в следующей редакции:</w:t>
      </w:r>
    </w:p>
    <w:bookmarkEnd w:id="265"/>
    <w:bookmarkStart w:name="z289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"участвовать в обеспечении безопасности Президента Республики Казахстан и других охраняемых лиц;";</w:t>
      </w:r>
    </w:p>
    <w:bookmarkEnd w:id="266"/>
    <w:bookmarkStart w:name="z290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восемнадцатый изложить в следующей редакции:</w:t>
      </w:r>
    </w:p>
    <w:bookmarkEnd w:id="267"/>
    <w:bookmarkStart w:name="z291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"проводить обязательную специальную проверку граждан Республики Казахстан, впервые поступающих на государственную службу или вновь поступающих на государственную службу после ее прекращения, а также претендующих на занятие должности судьи, служащего Национального Банка Республики Казахстан и его ведомств, служащего уполномоченного органа по регулированию, контролю и надзору финансового рынка и финансовых организаций, авиационного инспектора уполномоченной организации в сфере гражданской авиации, осуществляющего контрольные и надзорные функции в области авиационной безопасности, в случаях, пределах и порядке, которые установлены законодательством Республики Казахстан;";</w:t>
      </w:r>
    </w:p>
    <w:bookmarkEnd w:id="268"/>
    <w:bookmarkStart w:name="z292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двадцать третий изложить в следующей редакции:</w:t>
      </w:r>
    </w:p>
    <w:bookmarkEnd w:id="269"/>
    <w:bookmarkStart w:name="z293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"осуществлять психолого-социологическое обеспечение оперативно-служебной деятельности в Департаменте;";</w:t>
      </w:r>
    </w:p>
    <w:bookmarkEnd w:id="270"/>
    <w:bookmarkStart w:name="z294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двадцать четвертым, двадцать пятым, двадцать шестым, двадцать седьмым, двадцать восьмым следующего содержания:</w:t>
      </w:r>
    </w:p>
    <w:bookmarkEnd w:id="271"/>
    <w:bookmarkStart w:name="z295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"вести учет объявленных предостережений;</w:t>
      </w:r>
    </w:p>
    <w:bookmarkEnd w:id="272"/>
    <w:bookmarkStart w:name="z296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работу, направленную на патриотическое, нравственное и духовное воспитание кадрового состава и предупреждение правонарушений в Департаменте;</w:t>
      </w:r>
    </w:p>
    <w:bookmarkEnd w:id="273"/>
    <w:bookmarkStart w:name="z297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организовывать и нести боевое дежурство в Департаменте;</w:t>
      </w:r>
    </w:p>
    <w:bookmarkEnd w:id="274"/>
    <w:bookmarkStart w:name="z298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организовывать и нести боевую службу в Департаменте;</w:t>
      </w:r>
    </w:p>
    <w:bookmarkEnd w:id="275"/>
    <w:bookmarkStart w:name="z299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полномочия, предусмотренные законами Республики Казахстан, актами Президента Республики Казахстан.";</w:t>
      </w:r>
    </w:p>
    <w:bookmarkEnd w:id="276"/>
    <w:bookmarkStart w:name="z300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Комитета национальной безопасности Республики Казахстан по городу Шымкенту, утвержденном вышеуказанным приказом:</w:t>
      </w:r>
    </w:p>
    <w:bookmarkEnd w:id="2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14:</w:t>
      </w:r>
    </w:p>
    <w:bookmarkStart w:name="z302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тридцать пятым, тридцать шестым следующего содержания:</w:t>
      </w:r>
    </w:p>
    <w:bookmarkEnd w:id="278"/>
    <w:bookmarkStart w:name="z303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"проводить специальную проверку сотрудников Департамента;</w:t>
      </w:r>
    </w:p>
    <w:bookmarkEnd w:id="279"/>
    <w:bookmarkStart w:name="z304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привлекать граждан Республики Казахстан на добровольной основе в качестве внештатных оперативных сотрудников;";</w:t>
      </w:r>
    </w:p>
    <w:bookmarkEnd w:id="280"/>
    <w:bookmarkStart w:name="z305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14:</w:t>
      </w:r>
    </w:p>
    <w:bookmarkEnd w:id="281"/>
    <w:bookmarkStart w:name="z306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двенадцатый изложить в следующей редакции:</w:t>
      </w:r>
    </w:p>
    <w:bookmarkEnd w:id="282"/>
    <w:bookmarkStart w:name="z307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"участвовать в обеспечении безопасности Президента Республики Казахстан и других охраняемых лиц;";</w:t>
      </w:r>
    </w:p>
    <w:bookmarkEnd w:id="283"/>
    <w:bookmarkStart w:name="z308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восемнадцатый изложить в следующей редакции:</w:t>
      </w:r>
    </w:p>
    <w:bookmarkEnd w:id="284"/>
    <w:bookmarkStart w:name="z309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"проводить обязательную специальную проверку граждан Республики Казахстан, впервые поступающих на государственную службу или вновь поступающих на государственную службу после ее прекращения, а также претендующих на занятие должности судьи, служащего Национального Банка Республики Казахстан и его ведомств, служащего уполномоченного органа по регулированию, контролю и надзору финансового рынка и финансовых организаций, авиационного инспектора уполномоченной организации в сфере гражданской авиации, осуществляющего контрольные и надзорные функции в области авиационной безопасности, в случаях, пределах и порядке, которые установлены законодательством Республики Казахстан;";</w:t>
      </w:r>
    </w:p>
    <w:bookmarkEnd w:id="285"/>
    <w:bookmarkStart w:name="z310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двадцать третий изложить в следующей редакции:</w:t>
      </w:r>
    </w:p>
    <w:bookmarkEnd w:id="286"/>
    <w:bookmarkStart w:name="z311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"осуществлять психолого-социологическое обеспечение оперативно-служебной деятельности в Департаменте;";</w:t>
      </w:r>
    </w:p>
    <w:bookmarkEnd w:id="287"/>
    <w:bookmarkStart w:name="z312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двадцать четвертым, двадцать пятым, двадцать шестым, двадцать седьмым, двадцать восьмым следующего содержания:</w:t>
      </w:r>
    </w:p>
    <w:bookmarkEnd w:id="288"/>
    <w:bookmarkStart w:name="z313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"осуществлять работу, направленную на патриотическое, нравственное и духовное воспитание кадрового состава и предупреждение правонарушений в Департаменте;</w:t>
      </w:r>
    </w:p>
    <w:bookmarkEnd w:id="289"/>
    <w:bookmarkStart w:name="z314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вести учет объявленных предостережений;</w:t>
      </w:r>
    </w:p>
    <w:bookmarkEnd w:id="290"/>
    <w:bookmarkStart w:name="z315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организовывать и нести боевое дежурство в Департаменте;</w:t>
      </w:r>
    </w:p>
    <w:bookmarkEnd w:id="291"/>
    <w:bookmarkStart w:name="z316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организовывать и нести боевую службу в Департаменте;</w:t>
      </w:r>
    </w:p>
    <w:bookmarkEnd w:id="292"/>
    <w:bookmarkStart w:name="z317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полномочия, предусмотренные законами Республики Казахстан и актами Президента Республики Казахстан.".</w:t>
      </w:r>
    </w:p>
    <w:bookmarkEnd w:id="293"/>
    <w:bookmarkStart w:name="z318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национальной безопасности Республики Казахстан от 21 июля 2022 года № 594/нс-па "Об утверждении положений о территориальных органах Комитета национальной безопасности Республики Казахстан" следующие изменения и дополнения:</w:t>
      </w:r>
    </w:p>
    <w:bookmarkEnd w:id="294"/>
    <w:bookmarkStart w:name="z319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Комитета национальной безопасности Республики Казахстан по области Абай, утвержденном указанным вышеуказанным приказом:</w:t>
      </w:r>
    </w:p>
    <w:bookmarkEnd w:id="2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1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Структура и лимит штатной численности Департамента утверждаются Председателем КНБ в соответствии с законодательством Республики Казахстан.</w:t>
      </w:r>
    </w:p>
    <w:bookmarkEnd w:id="296"/>
    <w:bookmarkStart w:name="z322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 состоит из управлений, отделов, отделений, групп, образующих его структуру. В его состав входят следующие обособленные структурные подразделения:</w:t>
      </w:r>
    </w:p>
    <w:bookmarkEnd w:id="297"/>
    <w:bookmarkStart w:name="z323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Аягозский районный отдел. Зона обслуживания – Аягозский район области Абай;</w:t>
      </w:r>
    </w:p>
    <w:bookmarkEnd w:id="298"/>
    <w:bookmarkStart w:name="z324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Аксуатское районное отделение. Зона обслуживания – Аксуатский район области Абай;</w:t>
      </w:r>
    </w:p>
    <w:bookmarkEnd w:id="299"/>
    <w:bookmarkStart w:name="z325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Бородулихинское районное отделение. Зона обслуживания – Бородулихинский район области Абай;</w:t>
      </w:r>
    </w:p>
    <w:bookmarkEnd w:id="300"/>
    <w:bookmarkStart w:name="z326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Жарминский районный отдел. Зона обслуживания – Жарминский и Кокпектинский районы области Абай;</w:t>
      </w:r>
    </w:p>
    <w:bookmarkEnd w:id="301"/>
    <w:bookmarkStart w:name="z327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Курчатовское городское отделение. Зона обслуживания – г.Курчатов области Абай;</w:t>
      </w:r>
    </w:p>
    <w:bookmarkEnd w:id="302"/>
    <w:bookmarkStart w:name="z328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Урджарский районный отдел. Зона обслуживания – Урджарский район и район Мақаншы области Абай;</w:t>
      </w:r>
    </w:p>
    <w:bookmarkEnd w:id="303"/>
    <w:bookmarkStart w:name="z329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Жанасемейское районное отделение. Зона обслуживания – район Жаңасемей, Бескарагайский район и Абайский район области Абай.";</w:t>
      </w:r>
    </w:p>
    <w:bookmarkEnd w:id="3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14:</w:t>
      </w:r>
    </w:p>
    <w:bookmarkStart w:name="z331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тридцать пятым и тридцать шестым следующего содержания:</w:t>
      </w:r>
    </w:p>
    <w:bookmarkEnd w:id="305"/>
    <w:bookmarkStart w:name="z332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"проводить специальную проверку сотрудников Департамента;</w:t>
      </w:r>
    </w:p>
    <w:bookmarkEnd w:id="306"/>
    <w:bookmarkStart w:name="z333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привлекать граждан Республики Казахстан на добровольной основе в качестве внештатных оперативных сотрудников;";</w:t>
      </w:r>
    </w:p>
    <w:bookmarkEnd w:id="307"/>
    <w:bookmarkStart w:name="z334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14:</w:t>
      </w:r>
    </w:p>
    <w:bookmarkEnd w:id="308"/>
    <w:bookmarkStart w:name="z335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двенадцатый изложить в следующей редакции:</w:t>
      </w:r>
    </w:p>
    <w:bookmarkEnd w:id="309"/>
    <w:bookmarkStart w:name="z336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"участвовать в обеспечении безопасности Президента Республики Казахстан и других охраняемых лиц;";</w:t>
      </w:r>
    </w:p>
    <w:bookmarkEnd w:id="310"/>
    <w:bookmarkStart w:name="z337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восемнадцатый изложить в следующей редакции:</w:t>
      </w:r>
    </w:p>
    <w:bookmarkEnd w:id="311"/>
    <w:bookmarkStart w:name="z338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"проводить обязательную специальную проверку граждан Республики Казахстан, впервые поступающих на государственную службу или вновь поступающих на государственную службу после ее прекращения, а также претендующих на занятие должности судьи, служащего Национального Банка Республики Казахстан и его ведомств, служащего уполномоченного органа по регулированию, контролю и надзору финансового рынка и финансовых организаций, авиационного инспектора уполномоченной организации в сфере гражданской авиации, осуществляющего контрольные и надзорные функции в области авиационной безопасности, в случаях, пределах и порядке, которые установлены законодательством Республики Казахстан;";</w:t>
      </w:r>
    </w:p>
    <w:bookmarkEnd w:id="312"/>
    <w:bookmarkStart w:name="z339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двадцать третий изложить в следующей редакции:</w:t>
      </w:r>
    </w:p>
    <w:bookmarkEnd w:id="313"/>
    <w:bookmarkStart w:name="z340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"осуществлять психолого-социологическое обеспечение оперативно-служебной деятельности в Департаменте;";</w:t>
      </w:r>
    </w:p>
    <w:bookmarkEnd w:id="314"/>
    <w:bookmarkStart w:name="z341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двадцать четвертым, двадцать пятым, двадцать шестым, двадцать седьмым, двадцать восьмым следующего содержания:</w:t>
      </w:r>
    </w:p>
    <w:bookmarkEnd w:id="315"/>
    <w:bookmarkStart w:name="z342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"вести учет объявленных предостережений;</w:t>
      </w:r>
    </w:p>
    <w:bookmarkEnd w:id="316"/>
    <w:bookmarkStart w:name="z343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работу, направленную на патриотическое, нравственное и духовное воспитание кадрового состава и предупреждение правонарушений в Департаменте;</w:t>
      </w:r>
    </w:p>
    <w:bookmarkEnd w:id="317"/>
    <w:bookmarkStart w:name="z344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организовывать и нести боевое дежурство в Департаменте;</w:t>
      </w:r>
    </w:p>
    <w:bookmarkEnd w:id="318"/>
    <w:bookmarkStart w:name="z345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организовывать и нести боевую службу в Департаменте;</w:t>
      </w:r>
    </w:p>
    <w:bookmarkEnd w:id="319"/>
    <w:bookmarkStart w:name="z346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полномочия, предусмотренные законами Республики Казахстан, актами Президента Республики Казахстан.".</w:t>
      </w:r>
    </w:p>
    <w:bookmarkEnd w:id="3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