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6b87" w14:textId="8636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февраля 2025 года № 5/қе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Республики Казахстан за № 17630)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сфере информатизации,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подпункты 1) и 2)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меры и процессы защиты персональных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сканирование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участия в осуществлении государственного контроля в сфере информатизации в части обеспечения информационной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692672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5 Службе Комитета национальной безопасности Республики Казахстан (Дарменов Б.Д.)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Дарменов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А. Елубаев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Естемисов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