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5722" w14:textId="f3d5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27 декабря 2024 года № VIII-31/244 "О бюджетах города районного значения, поселка,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31 марта 2025 года № VIII-35/268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2025-2027 годы" от 27 декабря 2024 года №VIII-31/244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541061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486726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626455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-85393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85393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85393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Карагайлы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170508 тысячи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31272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139116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200802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-30294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30294 тысячи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30294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Егиндыбулакского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129747 тысячи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120847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133617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-3870тысяч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3870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3870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Киргизского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51861 тысячи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14900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36361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54872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-3011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3011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3011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69744 тысячи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2346 тысячи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67398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71232 тысячи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-1488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1488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1488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Касым Аманжоловского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59436 тысячи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54781 тысячи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61183 тысячи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-1747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1747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1747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Нуркен Абдировского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54998 тысячи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2303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52695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57428 тысячи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- 2430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Балкантауского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46821 тысячи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3273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43548 тысячи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50986 тысячи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-4165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4165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4165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Бахтинского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42360 тысячи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24150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18210 тысячи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55954 тысячи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-13594 тысячи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13594 тысячи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13594 тысячи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Бесобинского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69626 тысячи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4403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63913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70477 тысячи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-851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851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851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Жанатоганского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35215 тысячи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3487 тысячи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31728 тысячи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37918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2703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2703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Ынталинского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38220 тысячи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4439 тысячи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33781 тысячи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38221 тысячи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Каракольского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52840 тысячи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 тысячи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52513 тысячи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53251 тысячи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- 411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411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411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Кайнарбулакского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53346 тысячи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5056 тысячи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48290 тысячи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58548 тысячи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-5202 тысячи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5202 тысячи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5202 тысячи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Кояндинского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39818 тысячи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1990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37798 тысячи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40092 тысячи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-274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Каршигалинского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54850 тысячи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6336 тысячи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48514 тысячи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68074 тысячи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-13224 тысячи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13224 тысячи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13224 тысячи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Мартбек Мамыраевского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44026 тысячи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5628 тысячи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169 тысячи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38229 тысячи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48526 тысячи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-4500 тысяч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4500 тысяч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4500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Мадийского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44419 тысячи тенге, в том числе: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4450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40606 тысячи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45056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-637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637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637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сельского округа имени Ныгмета Нурмакова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53160 тысячи тенге, в том числе: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3410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49750 тысячи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53838 тысячи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-678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678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678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Таттимбетовского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48332 тысячи тенге, в том числе: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4232 тысяч тенге;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44100 тысячи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48333 тысячи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тенге, в том числе: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Тегисшилдикского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48545 тысячи тенге, в том числе: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4655 тысяч тенге;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43893 тысячи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53049 тысячи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-4504 тысяч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4504 тысяч тенге, в том числе: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4504 тысяч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Темиршинского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57385 тысячи тенге, в том числе: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12085 тысяч тенге;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206 тысячи тенге;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45095 тысячи тенге;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76710 тысячи тенге;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-19325 тысячи тенге;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19325 тысячи тенге, в том числе: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19325 тысячи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Томарского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38019 тысячи тенге, в том числе: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10073 тысяч тенге;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27696 тысячи тенге;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48778 тысячи тенге;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-10759 тысячи тенге;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10759 тысячи тенге, в том числе: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10759 тысячи тенге.";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Шарыктинского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6"/>
    <w:bookmarkStart w:name="z44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62543 тысячи тенге, в том числе:</w:t>
      </w:r>
    </w:p>
    <w:bookmarkEnd w:id="417"/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6540 тысяч тенге;</w:t>
      </w:r>
    </w:p>
    <w:bookmarkEnd w:id="418"/>
    <w:bookmarkStart w:name="z44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9"/>
    <w:bookmarkStart w:name="z44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0"/>
    <w:bookmarkStart w:name="z44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56003 тысячи тенге;</w:t>
      </w:r>
    </w:p>
    <w:bookmarkEnd w:id="421"/>
    <w:bookmarkStart w:name="z45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62622 тысячи тенге;</w:t>
      </w:r>
    </w:p>
    <w:bookmarkEnd w:id="422"/>
    <w:bookmarkStart w:name="z45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23"/>
    <w:bookmarkStart w:name="z45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24"/>
    <w:bookmarkStart w:name="z4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25"/>
    <w:bookmarkStart w:name="z45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26"/>
    <w:bookmarkStart w:name="z45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27"/>
    <w:bookmarkStart w:name="z45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28"/>
    <w:bookmarkStart w:name="z45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 тысяч тенге;</w:t>
      </w:r>
    </w:p>
    <w:bookmarkEnd w:id="429"/>
    <w:bookmarkStart w:name="z45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тысяч тенге, в том числе:</w:t>
      </w:r>
    </w:p>
    <w:bookmarkEnd w:id="430"/>
    <w:bookmarkStart w:name="z45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31"/>
    <w:bookmarkStart w:name="z46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32"/>
    <w:bookmarkStart w:name="z46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 тысяч тенге.";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Угарского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34"/>
    <w:bookmarkStart w:name="z4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44349 тысячи тенге, в том числе:</w:t>
      </w:r>
    </w:p>
    <w:bookmarkEnd w:id="435"/>
    <w:bookmarkStart w:name="z4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952 тысяч тенге;</w:t>
      </w:r>
    </w:p>
    <w:bookmarkEnd w:id="436"/>
    <w:bookmarkStart w:name="z4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37"/>
    <w:bookmarkStart w:name="z4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8"/>
    <w:bookmarkStart w:name="z4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43397 тысячи тенге;</w:t>
      </w:r>
    </w:p>
    <w:bookmarkEnd w:id="439"/>
    <w:bookmarkStart w:name="z4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44366 тысячи тенге;</w:t>
      </w:r>
    </w:p>
    <w:bookmarkEnd w:id="440"/>
    <w:bookmarkStart w:name="z4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41"/>
    <w:bookmarkStart w:name="z4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42"/>
    <w:bookmarkStart w:name="z4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43"/>
    <w:bookmarkStart w:name="z4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44"/>
    <w:bookmarkStart w:name="z4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45"/>
    <w:bookmarkStart w:name="z4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46"/>
    <w:bookmarkStart w:name="z4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тысяч тенге;</w:t>
      </w:r>
    </w:p>
    <w:bookmarkEnd w:id="447"/>
    <w:bookmarkStart w:name="z4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тысяч тенге, в том числе:</w:t>
      </w:r>
    </w:p>
    <w:bookmarkEnd w:id="448"/>
    <w:bookmarkStart w:name="z4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49"/>
    <w:bookmarkStart w:name="z4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50"/>
    <w:bookmarkStart w:name="z48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тысяч тенге.";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6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2025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2025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физических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139116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9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2025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95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2025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9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2025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01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Касым Аманжоловского сельского округа на 2025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04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 Абдировского сельского округа на 2025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07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Балкантауского сельского округа на 2025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10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на 2025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13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Бесобинского сельского округа на 2025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16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2025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1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2025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физических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22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2025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25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2025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28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2025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31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Каршыгалинского сельского округа на 2025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3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Мартбек Мамыраевского сельского округа на 2025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37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Мадийского сельского округа на 2025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40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Ныгмет Нурмакова на 2025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4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Таттимбетовского сельского округа на 2025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46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Тегисшилдикского сельского округа на 2025год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физических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49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Темиршинского сельского округа на 2025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5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Томарского сельского округа на 2025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55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Шарыктинского сельского округа на 2025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58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Угарского сельского округа на 2025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VIII-35/268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561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