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cbc3" w14:textId="e97c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"Aktobe Metiz"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30 сентября 2025 года № 339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статьями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земельные участки общей площадью- 448,3676 гектаров, расположенных на землях Каркаралинского района Карагандинской области без изъятия земельных участков сроком до 24 февраля 2031 года для проведения операций по разведке твердых полезных ископаемых товариществом с ограниченной ответственность "Aktobe Metiz",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""Aktobe Metiz"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проведения разведочных работ, их конкретное место, обязанностей по приведению земель в состояние, пригодное для использования по целевому назначению возмещения затрат уполномоченными органами в целях определения и использования земельных участков, обязаны представить в исправном состоянии.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земельных отношений Каркаралинского района" принять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и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339 от "30" сентября 2025 года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""Aktobe Metiz""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частей участков, в отношении которых подлежит установлению публичный сервитут (в границах лицензий),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09133070058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строительства Каркаралинского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09133025806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09133070059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09133025689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производственно-коммерческая фирма "АМД-сервис"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09133025710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Тусупкалиев Талгатбек Куантаевич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09133026492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09133025822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09133025821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98,8714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09133025839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09133025838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"Аварийно –спасательная служба "Серіктес"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09133025026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09133025798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09133025518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09133026452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09133026517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09133025800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09133026516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09133025758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09133025797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"Қарағанды Жарық"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09133044076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09133025760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Байгулов Каинтен Рахимбекович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09133026019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Притчин Сергей Алексеевич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Навойкова Галина Николаевна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09133026013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Дуйсекеев Марат Кусбанович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09133026012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"Компания Бексамат"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09133026430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"Компания Бексамат"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09133026427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Каржауов Амантай Муктарович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09133025609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Каржауов Амантай Муктарович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09133026423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Новойкова Антонина Николаевна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09133026491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09133025676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Каржауов Амантай Муктарович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09133026458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09133025801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09133025795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Поддубко Надежда Александровна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09133026016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Асылбекова Капиза Сакеновна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09133026015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Досымбекова Гайни Кабкеновна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09133026020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09133025835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"Arx Minerals" (Аркс Минералс)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09133025669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09133026832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Егубаев Абай Боранбаевич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09133025022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09133025846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09133026450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09133025055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09133025799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124,4938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09133025823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09133026018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09133070039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"Кент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09133025753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09133025036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09133025791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"Компания Бексамат"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09133026425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"Компания Бексамат"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09133026429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КРЭК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09133044552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Новойкова Антонина Николаевна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09133026490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Батваева Гульназира Жуманиязовна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09133025750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09133025794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Каржауов Амантай Мукатаевич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09133026014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09133025668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Карагайлы Каркаралинского района Карагандинской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09133025828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"Компания Бексамат"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09133026424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"Arx Minerals" (Аркс Минералс)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09133025793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09133025670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09133025675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09133025752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"Компания Бексамат"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09133026428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09133025802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строительства Каркаралинского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09133026519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09133025792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09133025833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Карагайлы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Карагайлинский п/о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448,3676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