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1d1" w14:textId="839b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"Горно-Рудная Компания "Қарқаралы"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4 августа 2025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площадью- 890,0 гектаров, расположенных на землях запаса Каркаралинского района Карагандинской области без изъятия земельных участков сроком до 14 мая 2027 года для проведения операций по разведке твердых полезных ископаемых товариществом с ограниченной ответственность "Горно-Рудная Компания "Қарқаралы"",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"Горно-Рудная Компания "Қарқаралы""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от "4" августа 2025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"Горно-Рудная Компания "Қарқаралы"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М.Н.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09-133-062-141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с.Карабулак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Мухамедияров К.Т.(ведение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56,7480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с.Карабулак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Балкантауского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