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bcee4" w14:textId="5fbce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25 сессии Бухар-Жырауского районного маслихата от 26 декабря 2024 года № 4 "О районном бюджете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Бухар-Жырауского районного маслихата Карагандинской области от 30 июня 2025 года № 35/04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Бухар-Жырауского районного маслихата "О районном бюджете на 2025-2027 годы" от 26 декабря 2024 года №4 (зарегистрировано в Реестре государственной регистрации нормативных правовых актов №205521)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Бухар-Жырауского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13 476 646 тысяч тенге, в том числе по: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6 855 179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139 978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100 000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6 381 489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13 776 664 тысяч тенге;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68 186 тысяч тенге, в том числе: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169 076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100 890 тысяч тенге;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368 204 тысяч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368 204 тысяч тенге, в том числе: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169 076 тысяч тенге; 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104 055 тысяч тенге;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303 183 тенге.";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Утвердить резерв акимата Бухар-Жырауского района на 2025 год в размере 57 000 тысяч тенге.";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Әли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сессии 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июня года №35/04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сессии 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№4</w:t>
            </w:r>
          </w:p>
        </w:tc>
      </w:tr>
    </w:tbl>
    <w:bookmarkStart w:name="z32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2025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13 476 646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6 855 179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3 638 409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995 994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2 642 415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1 825 670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1 825 670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1 276 500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139 978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6 381 489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6 381 148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6 381 148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13 776 664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1 324 580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615 417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1 016 997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Социальное обеспечение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3 610 629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1 453 421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1 323 946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2 154 708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2 236 801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1 204 469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1 204 469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1 204 469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сетей связи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2 205 738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2 205 738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1 787 167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1 787 167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2 247 198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2 247 198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2 247 198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743 606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1 203 564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169 076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100 890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-368 204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368 204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сессии 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июня года №35/04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сессии 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№4</w:t>
            </w:r>
          </w:p>
        </w:tc>
      </w:tr>
    </w:tbl>
    <w:bookmarkStart w:name="z35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республиканского и областного бюджета на 2025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4 494 181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Социальное обеспечение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2 493 521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1 098 177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1 069 665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1 395 344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1 506 108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1 506 108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1 176 108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1 176 108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169 076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