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b0c9" w14:textId="db8b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Бухар-Жырауского районного маслихата от 26 декабря 2024 года № 7 "О бюджетах сел, поселков и сельских округов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29 мая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Бухар-Жырауского районного маслихата от 26 декабря 2024 года №7 "О бюджетах сел, поселков и сельских округов района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279 571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105 284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172 709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283 452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119 670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112 062 тысяч тенге, в том числе по: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50 680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61 382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113 632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43 684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133 555 тысяч тенге, в том числе по: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86 853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46 702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133 673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33 955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113 793 тысяч тенге, в том числе по: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47 777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6 329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59 687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144 300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30 507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54 526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109 321 тысяч тенге, в том числе по: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52 110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2 482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54 739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117 928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8 607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49 389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Корнеевского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72 395 тысяч тенге, в том числе по: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11 417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60 978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74 693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2 298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47 423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79 194 тысяч тенге, в том числе по: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20 679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58 515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83 061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3 867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53 622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51 413 тысяч тенге, в том числе по: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17 765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33 648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53 887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2 474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29 062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91 240 тысяч тенге, в том числе по: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22 220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68 490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91 687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447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63 291 тысяч тенге."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137 147 тысяч тенге, в том числе по: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91 092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131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857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45 067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143 226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6 079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31 883 тысяч тенге."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128 613 тысяч тенге, в том числе по: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9 519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119 094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129 767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1 154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34 906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40 727 тысяч тенге, в том числе по: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4 564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36 163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40 803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32 726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34 517 тысяч тенге, в том числе по: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2 561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31 956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34 797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28 231 тысяч тенге.";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107 932 тысяч тенге, в том числе по: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4 749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103 183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108 718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36 894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Ботакара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48 597 тысяч тенге, в том числе по: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8 476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40 121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53 293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4 696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36 484 тысяч тенге.";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Бухар-Жырауского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30 391 тысяч тенге, в том числе по: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2 152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28 239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33 724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3 333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25 103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Гагаринского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48 304 тысяч тенге, в том числе по: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3 420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44 884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48 557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40 689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Жанаталап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48 412 тысяч тенге, в том числе по: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5 913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42 499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48 626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38 512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60 953 тысяч тенге, в том числе по: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10 313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50 640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67 137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6 184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46 304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49 907 тысяч тенге, в том числе по: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8 147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41 760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52 099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2 192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38 124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Кызылкаинского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65 236 тысяч тенге, в том числе по: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10 237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440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54 559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65 638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37 793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Новоузенского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100 146 тысяч тенге, в том числе по: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25 929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74 217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107 034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6 888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39 608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Самаркандского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63 416 тысяч тенге, в том числе по: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7 616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55 800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67 815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4 399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51 450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Суыксу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44 423 тысяч тенге, в том числе по: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2 427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41 996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44 611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33 637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Тогызкудукского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45 803 тысяч тенге, в том числе по: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12 631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33 172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49 913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4 110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29 934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сельского округа Тузды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220 688 тысяч тенге, в том числе по: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8 612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212 076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221 464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36 618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63 144 тысяч тенге, в том числе по: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15 073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48 071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63 619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475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45 185 тысяч тенге.";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56 765 тысяч тенге, в том числе по: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12 500 тысяч тенге;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44 265 тысяч тенге;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56 914 тысяч тенге;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 тысяч тенге;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40 475 тысяч тенге.";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20 440 тысяч тенге, в том числе по: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11 482 тысяч тенге;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650 тысяч тенге;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8 308 тысяч тенге;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57 841 тысяч тенге;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37 401 тысяч тенге;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4 386 тысяч тенге.";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2025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2025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0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2025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3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2025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2025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2025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2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2025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5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2025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8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2025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1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2025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2025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7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2025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0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2025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3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2025 год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6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2025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9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2025 год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52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2025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56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2025 год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59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2025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6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2025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65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2025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6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2025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71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2025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74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2025 год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7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2025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8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2025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8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2025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8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2025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89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2025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