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04e6" w14:textId="91c0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ноября 2025 года № 92/03. Утратило силу постановлением акимата Актогайского района Карагандинской области от 30 апреля 2026 года № 45/01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Актогайского района Карагандинской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29 сентября 2028 года, без изъятия земельного участка у собственников и землепользователей товариществу с ограниченной ответственностью "IRKAZ METAL CORPORATION" (ИРКАЗ МЕТАЛ КОРПОРАЙШН), на земельный участок общей площадью 89,565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публичный сервитут сроком до 29 сентября 2028 года, без изъятия земельного участка у собственников и землепользователей товариществу с ограниченной ответственностью "IRKAZ METAL CORPORATION" (ИРКАЗ МЕТАЛ КОРПОРАЙШН), на земельный участок общей площадью 16,8742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"IRKAZ METAL CORPORATION" (ИРКАЗ МЕТАЛ КОРПОРАЙШН)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"IRKAZ METAL CORPORATION" (ИРКАЗ МЕТАЛ КОРПОРАЙШН)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Абекен Турсынханович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Кукеев Саян Кенжеханович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Нарыпбеков Ермек Артаевич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 Мадияр Шотбайұлы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Әртай Әмір Ермекұлы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 Алимсерик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Конратбек Аскарбек Конратбекулы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Ербол Мейрканулы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Танирберген Базарович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Танирберген Базарович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"Pro Oil Plus"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Науанова Рысбала Абдрахмановна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Науанова Рысбала Абдрахмановна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"Pro Oil Plus"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Мади Серикбекович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92/03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"IRKAZ METAL CORPORATION" (ИРКАЗ МЕТАЛ КОРПОРАЙШН)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Шайхенова Ляззат Сайлаубековна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7,6510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Джортбасов Алалгар Рыспаевич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"IRKAZ METAL CORPORATION" (ИРКАЗ МЕТАЛ КОРПОРАЙШН)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"Azurit-TC (Азурит-ТС)"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