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0983" w14:textId="6390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ноября 2025 года № 92/01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1344,8329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408,5367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431,6669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2827,2234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45,2110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1079,7531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публичный сервитут сроком до 22 апреля 2028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2737,0737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Акционерному обществу "ULMUS BESSHOKY (УЛМУС БЕСШОКЫ)"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курирующего заместителя акима Актогайского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2473"/>
        <w:gridCol w:w="1027"/>
        <w:gridCol w:w="7331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1344,8329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2641"/>
        <w:gridCol w:w="1097"/>
        <w:gridCol w:w="6993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2641"/>
        <w:gridCol w:w="1097"/>
        <w:gridCol w:w="6993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431,6669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2473"/>
        <w:gridCol w:w="1027"/>
        <w:gridCol w:w="7331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2827,2234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2836"/>
        <w:gridCol w:w="1178"/>
        <w:gridCol w:w="6601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2473"/>
        <w:gridCol w:w="1027"/>
        <w:gridCol w:w="7331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1079,7531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2473"/>
        <w:gridCol w:w="1027"/>
        <w:gridCol w:w="7331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