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50af" w14:textId="3095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сентября 2025 года № 66/02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11 августа 2029 года, без изъятия земельного участка у собственников и землепользователей товариществу с ограниченной ответственностью "Табаккалган", на земельный участок общей площадью 1469,5198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"Табаккалган"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"Табаккалган"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1427,1123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Ортадересинского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