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172f" w14:textId="42d1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24 июня 2025 года № 39/02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15 марта 2031 года, без изъятия земельного участка у собственников и землепользователей товариществу с ограниченной ответственностью "КазГеоЭксплорейшен", на земельный участок общей площадью 7112,4470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"КазГеоЭксплорейшен"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отношений, архитектуры и градостроительства Актогайского района" принять необходимые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Актогайского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39/02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"КазГеоЭксплорейшен"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Кусакского сельского округа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7112,4470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