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5cb9c" w14:textId="845cb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Актогайского района Карагандинской области от 26 февраля 2025 года № 11/02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Земельным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акимат Актогайского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публичный сервитут сроком до 09 июля 2030 года, без изъятия земельного участка у собственников и землепользователей товариществу с ограниченной ответственностью "КазГеоЭксплорейшен", на земельный участок общей площадью 2273,6307 гектара для разведки полезных ископаемых,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публичный сервитут сроком до 09 июля 2030 года, без изъятия земельного участка у собственников и землепользователей товариществу с ограниченной ответственностью "КазГеоЭксплорейшен", на земельный участок общей площадью 3444,9336 гектара для разведки полезных ископаемых,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Установить публичный сервитут сроком до 09 июля 2030 года, без изъятия земельного участка у собственников и землепользователей товариществу с ограниченной ответственностью "КазГеоЭксплорейшен", на земельный участок общей площадью 8736,5223 гектара для разведки полезных ископаемых,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Установить публичный сервитут сроком до 24 февраля 2030 года, без изъятия земельного участка у собственников и землепользователей товариществу с ограниченной ответственностью "КазГеоЭксплорейшен", на земельный участок общей площадью 7922,7474 гектара для разведки полезных ископаемых,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Установить публичный сервитут сроком до 30 января 2030 года, без изъятия земельного участка у собственников и землепользователей товариществу с ограниченной ответственностью "КазГеоЭксплорейшен", на земельный участок общей площадью 11321,0355 гектара для разведки полезных ископаемых,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к настоящему постановлению.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Товариществу с ограниченной ответственностью "КазГеоЭксплорейшен" (по согласованию) обеспечить возмещение убытков собственникам земельных участков и землепользователям в полном объеме, размер убытков и порядок их компенсации определить соглашением сторон в соответствии с действующим законодательством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Государственному учреждению "Отдел земельных отношений, архитектуры и градостроительства Актогайского района" принять необходимые меры, вытекающие из настоящего постановления.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Контроль за исполнением настоящего постановления возложить на курирующего заместителя акима Актогайского района.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Актогайского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февраля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11/02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земельных участков, на которые устанавливается публичный сервитут товариществу с ограниченной ответственностью "КазГеоЭксплорейшен"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землепользователей (собственников)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установления публичного сервитута,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Земли Айыртасского сельского округа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2273,6307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Актогайского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февраля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11/02</w:t>
            </w:r>
          </w:p>
        </w:tc>
      </w:tr>
    </w:tbl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земельных участков, на которые устанавливается публичный сервитут товариществу с ограниченной ответственностью "КазГеоЭксплорейшен"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землепользователей (собственников)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установления публичного сервитута,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фонд Актогайского района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3444,9336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Актогайского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февраля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11/02</w:t>
            </w:r>
          </w:p>
        </w:tc>
      </w:tr>
    </w:tbl>
    <w:bookmarkStart w:name="z2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земельных участков, на которые устанавливается публичный сервитут товариществу с ограниченной ответственностью "КазГеоЭксплорейшен"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землепользователей (собственников)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установления публичного сервитута,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Айыртасского сельского округа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8736,5223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Актогайского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февраля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11/02</w:t>
            </w:r>
          </w:p>
        </w:tc>
      </w:tr>
    </w:tbl>
    <w:bookmarkStart w:name="z2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земельных участков, на которые устанавливается публичный сервитут товариществу с ограниченной ответственностью "КазГеоЭксплорейшен"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землепользователей (собственников)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установления публичного сервитута,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фонд Актогайского района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7922,7474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Актогайского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февраля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11/02</w:t>
            </w:r>
          </w:p>
        </w:tc>
      </w:tr>
    </w:tbl>
    <w:bookmarkStart w:name="z2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земельных участков, на которые устанавливается публичный сервитут товариществу с ограниченной ответственностью "КазГеоЭксплорейшен"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землепользователей (собственников)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установления публичного сервитута,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Тасаралского сельского округа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4851,34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фонд Актогайского района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6469,6955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