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b172" w14:textId="b9eb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19 декабря 2025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8069414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6456298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10427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1574369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8451485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56225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55035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-383261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383261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56225 тысяч тенге;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55035 тысяч тенге;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382071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Актогайского районного маслихата Карагандинской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нормативы распределения доходов в бюджет района в следующих размерах: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 – 0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Актогайского районного маслихата Карагандинской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 субвенции, передаваемой из областного бюджета в сумме 6715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2026 год предусмотрены целевые трансферты и бюджетные кредиты из республиканского и областного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на основании постановления акимата Актогайского района.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2026 год предусмотрены целевые трансферты бюджетам села,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села, поселков, сельских округов определяется на основании постановления акимата Актогайского района.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в районном бюджете на 2026 год объемы субвенций, передаваемых из районного бюджета в бюджеты села, поселков, сельских округов в сумме 716673 тысяч тенге, в том числе: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134428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Сарышаган – 37674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Шашубай – 67128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Жидебай – 17533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Абай – 42939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30355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30434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Сарытерек – 21029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Нуркен – 36744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39265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39344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39446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46354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33390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51466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49144 тысяч тенге.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Актогайского района на 2026 год в размере 101901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2026 год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52"/>
    <w:p>
      <w:pPr>
        <w:spacing w:after="0"/>
        <w:ind w:left="0"/>
        <w:jc w:val="both"/>
      </w:pPr>
      <w:bookmarkStart w:name="z74" w:id="5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Актогайского районного маслихата Карагандинской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