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cfaa" w14:textId="252c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бюджетах города районного значения, сел, поселков,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19 декабря 2025 года № 44/415.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4 082 991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586 602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3 480 264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4 111 956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28 965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28 965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5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5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28 965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в бюджет города Абай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Топар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349 184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163 529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–1 800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180 655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357 218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8 034 тысяч тенге;</w:t>
      </w:r>
    </w:p>
    <w:bookmarkEnd w:id="33"/>
    <w:bookmarkStart w:name="z5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8 034 тысяч тенге:</w:t>
      </w:r>
    </w:p>
    <w:bookmarkEnd w:id="34"/>
    <w:bookmarkStart w:name="z5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8 034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в бюджет поселка Топар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Карабас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86 347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62 165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24 022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89 120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1"/>
    <w:bookmarkStart w:name="z5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2 773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2 773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2 773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 в составе поступлений в бюджет поселка Карабас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Южный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141 179 тысяч тенге, в том числе: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11 485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129 344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152 101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8"/>
    <w:bookmarkStart w:name="z5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9"/>
    <w:bookmarkStart w:name="z5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10 922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10 922 тысяч тенге: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10 922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составе поступлений в бюджет поселка Южный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Дубовского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575 907 тысяч тенге, в том числе: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44 605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529 202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–581 661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6"/>
    <w:bookmarkStart w:name="z5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7"/>
    <w:bookmarkStart w:name="z5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5 754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5 754 тысяч тенге: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5 754 тысяч тенге.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составе поступлений в бюджет Дубовского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Акбастауского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45 894 тысяч тенге, в том числе: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5 087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40 802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45 894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4"/>
    <w:bookmarkStart w:name="z5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5"/>
    <w:bookmarkStart w:name="z5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составе поступлений в бюджет Акбастауского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Есенгельдинского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127 089 тысяч тенге, в том числе: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7 197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119 887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129 376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22"/>
    <w:bookmarkStart w:name="z5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3"/>
    <w:bookmarkStart w:name="z5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2 287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2 287 тысяч тенге: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2 287 тысяч тенге.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составе поступлений в бюджет Есенгельдинского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Карагандинского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108 933 тысяч тенге, в том числе: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11 023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7"/>
    <w:bookmarkStart w:name="z5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18 753 тысяч тенге;</w:t>
      </w:r>
    </w:p>
    <w:bookmarkEnd w:id="138"/>
    <w:bookmarkStart w:name="z5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79 157 тысяч тенге;</w:t>
      </w:r>
    </w:p>
    <w:bookmarkEnd w:id="139"/>
    <w:bookmarkStart w:name="z5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118 930 тысяч тенге;</w:t>
      </w:r>
    </w:p>
    <w:bookmarkEnd w:id="140"/>
    <w:bookmarkStart w:name="z5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41"/>
    <w:bookmarkStart w:name="z5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42"/>
    <w:bookmarkStart w:name="z5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3"/>
    <w:bookmarkStart w:name="z5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4"/>
    <w:bookmarkStart w:name="z5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5"/>
    <w:bookmarkStart w:name="z5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6"/>
    <w:bookmarkStart w:name="z5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9 997 тысяч тенге;</w:t>
      </w:r>
    </w:p>
    <w:bookmarkEnd w:id="147"/>
    <w:bookmarkStart w:name="z5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9 997 тысяч тенге:</w:t>
      </w:r>
    </w:p>
    <w:bookmarkEnd w:id="148"/>
    <w:bookmarkStart w:name="z5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9"/>
    <w:bookmarkStart w:name="z5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0"/>
    <w:bookmarkStart w:name="z5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9 997 тысяч тенге.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в составе поступлений в бюджет Карагандинского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Коксунского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3"/>
    <w:bookmarkStart w:name="z1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88 508 тысяч тенге, в том числе:</w:t>
      </w:r>
    </w:p>
    <w:bookmarkEnd w:id="154"/>
    <w:bookmarkStart w:name="z1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26 714 тысяч тенге;</w:t>
      </w:r>
    </w:p>
    <w:bookmarkEnd w:id="155"/>
    <w:bookmarkStart w:name="z1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6"/>
    <w:bookmarkStart w:name="z4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405 тысяч тенге;</w:t>
      </w:r>
    </w:p>
    <w:bookmarkEnd w:id="157"/>
    <w:bookmarkStart w:name="z4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61 389 тысяч тенге;</w:t>
      </w:r>
    </w:p>
    <w:bookmarkEnd w:id="158"/>
    <w:bookmarkStart w:name="z1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92 729 тысяч тенге;</w:t>
      </w:r>
    </w:p>
    <w:bookmarkEnd w:id="159"/>
    <w:bookmarkStart w:name="z1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60"/>
    <w:bookmarkStart w:name="z1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61"/>
    <w:bookmarkStart w:name="z1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62"/>
    <w:bookmarkStart w:name="z1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63"/>
    <w:bookmarkStart w:name="z1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4"/>
    <w:bookmarkStart w:name="z1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65"/>
    <w:bookmarkStart w:name="z1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4 221 тысяч тенге;</w:t>
      </w:r>
    </w:p>
    <w:bookmarkEnd w:id="166"/>
    <w:bookmarkStart w:name="z1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4 221 тысяч тенге:</w:t>
      </w:r>
    </w:p>
    <w:bookmarkEnd w:id="167"/>
    <w:bookmarkStart w:name="z1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8"/>
    <w:bookmarkStart w:name="z1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9"/>
    <w:bookmarkStart w:name="z1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4 221 тысяч тенге.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решения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 в составе поступлений в бюджет Коксунского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Курминского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37 262 тысяч тенге, в том числе: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14 705 тысяч тенге;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2 050 тысяч тенге;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20 507 тысяч тенге;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37 262 тысяч тенге;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 в составе поступлений в бюджет Курминского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Кулаайгырского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1"/>
    <w:bookmarkStart w:name="z1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140 004 тысяч тенге, в том числе:</w:t>
      </w:r>
    </w:p>
    <w:bookmarkEnd w:id="192"/>
    <w:bookmarkStart w:name="z1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7 978 тысяч тенге;</w:t>
      </w:r>
    </w:p>
    <w:bookmarkEnd w:id="193"/>
    <w:bookmarkStart w:name="z4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94"/>
    <w:bookmarkStart w:name="z4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195"/>
    <w:bookmarkStart w:name="z4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131 526 тысяч тенге;</w:t>
      </w:r>
    </w:p>
    <w:bookmarkEnd w:id="196"/>
    <w:bookmarkStart w:name="z4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142 592 тысяч тенге;</w:t>
      </w:r>
    </w:p>
    <w:bookmarkEnd w:id="197"/>
    <w:bookmarkStart w:name="z4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98"/>
    <w:bookmarkStart w:name="z4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9"/>
    <w:bookmarkStart w:name="z4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0"/>
    <w:bookmarkStart w:name="z4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01"/>
    <w:bookmarkStart w:name="z4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02"/>
    <w:bookmarkStart w:name="z4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03"/>
    <w:bookmarkStart w:name="z4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2 588 тысяч тенге;</w:t>
      </w:r>
    </w:p>
    <w:bookmarkEnd w:id="204"/>
    <w:bookmarkStart w:name="z4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2 588 тысяч тенге:</w:t>
      </w:r>
    </w:p>
    <w:bookmarkEnd w:id="205"/>
    <w:bookmarkStart w:name="z4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06"/>
    <w:bookmarkStart w:name="z4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7"/>
    <w:bookmarkStart w:name="z4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2 588 тысяч тенге.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решения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Учесть в составе поступлений в бюджет Кулаайгырского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Мичуринского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0"/>
    <w:bookmarkStart w:name="z1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58 241 тысяч тенге, в том числе:</w:t>
      </w:r>
    </w:p>
    <w:bookmarkEnd w:id="211"/>
    <w:bookmarkStart w:name="z1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9 652 тысяч тенге;</w:t>
      </w:r>
    </w:p>
    <w:bookmarkEnd w:id="212"/>
    <w:bookmarkStart w:name="z1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793 тысяч тенге;</w:t>
      </w:r>
    </w:p>
    <w:bookmarkEnd w:id="213"/>
    <w:bookmarkStart w:name="z5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2 344 тысяч тенге;</w:t>
      </w:r>
    </w:p>
    <w:bookmarkEnd w:id="214"/>
    <w:bookmarkStart w:name="z5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45 452 тысяч тенге;</w:t>
      </w:r>
    </w:p>
    <w:bookmarkEnd w:id="215"/>
    <w:bookmarkStart w:name="z5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61 543 тысяч тенге;</w:t>
      </w:r>
    </w:p>
    <w:bookmarkEnd w:id="216"/>
    <w:bookmarkStart w:name="z5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17"/>
    <w:bookmarkStart w:name="z5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18"/>
    <w:bookmarkStart w:name="z5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9"/>
    <w:bookmarkStart w:name="z5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0"/>
    <w:bookmarkStart w:name="z5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1"/>
    <w:bookmarkStart w:name="z5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22"/>
    <w:bookmarkStart w:name="z5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3 302 тысяч тенге;</w:t>
      </w:r>
    </w:p>
    <w:bookmarkEnd w:id="223"/>
    <w:bookmarkStart w:name="z5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3 302 тысяч тенге:</w:t>
      </w:r>
    </w:p>
    <w:bookmarkEnd w:id="224"/>
    <w:bookmarkStart w:name="z5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25"/>
    <w:bookmarkStart w:name="z5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26"/>
    <w:bookmarkStart w:name="z5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3 302 тысяч тенге.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Учесть в составе поступлений в бюджет Мичуринского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Самарского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9"/>
    <w:bookmarkStart w:name="z5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45 044 тысяч тенге, в том числе:</w:t>
      </w:r>
    </w:p>
    <w:bookmarkEnd w:id="230"/>
    <w:bookmarkStart w:name="z5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7 192 тысяч тенге;</w:t>
      </w:r>
    </w:p>
    <w:bookmarkEnd w:id="231"/>
    <w:bookmarkStart w:name="z5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2"/>
    <w:bookmarkStart w:name="z5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233"/>
    <w:bookmarkStart w:name="z5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37 847 тысяч тенге;</w:t>
      </w:r>
    </w:p>
    <w:bookmarkEnd w:id="234"/>
    <w:bookmarkStart w:name="z5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45 113 тысяч тенге;</w:t>
      </w:r>
    </w:p>
    <w:bookmarkEnd w:id="235"/>
    <w:bookmarkStart w:name="z1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36"/>
    <w:bookmarkStart w:name="z1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37"/>
    <w:bookmarkStart w:name="z1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38"/>
    <w:bookmarkStart w:name="z1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39"/>
    <w:bookmarkStart w:name="z1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0"/>
    <w:bookmarkStart w:name="z1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41"/>
    <w:bookmarkStart w:name="z20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69 тысяч тенге;</w:t>
      </w:r>
    </w:p>
    <w:bookmarkEnd w:id="242"/>
    <w:bookmarkStart w:name="z20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тенге:</w:t>
      </w:r>
    </w:p>
    <w:bookmarkEnd w:id="243"/>
    <w:bookmarkStart w:name="z20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44"/>
    <w:bookmarkStart w:name="z20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45"/>
    <w:bookmarkStart w:name="z20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Учесть в составе поступлений в бюджет Самарского сельского округа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села Сарепта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48"/>
    <w:bookmarkStart w:name="z2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93 540 тысяч тенге, в том числе:</w:t>
      </w:r>
    </w:p>
    <w:bookmarkEnd w:id="249"/>
    <w:bookmarkStart w:name="z2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6 024 тысяч тенге;</w:t>
      </w:r>
    </w:p>
    <w:bookmarkEnd w:id="250"/>
    <w:bookmarkStart w:name="z2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1"/>
    <w:bookmarkStart w:name="z54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End w:id="252"/>
    <w:bookmarkStart w:name="z55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87 511 тысяч тенге;</w:t>
      </w:r>
    </w:p>
    <w:bookmarkEnd w:id="253"/>
    <w:bookmarkStart w:name="z2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95 290 тысяч тенге;</w:t>
      </w:r>
    </w:p>
    <w:bookmarkEnd w:id="254"/>
    <w:bookmarkStart w:name="z2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55"/>
    <w:bookmarkStart w:name="z2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6"/>
    <w:bookmarkStart w:name="z2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57"/>
    <w:bookmarkStart w:name="z2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58"/>
    <w:bookmarkStart w:name="z2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59"/>
    <w:bookmarkStart w:name="z2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60"/>
    <w:bookmarkStart w:name="z2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1 750 тысяч тенге;</w:t>
      </w:r>
    </w:p>
    <w:bookmarkEnd w:id="261"/>
    <w:bookmarkStart w:name="z2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1 750 тысяч тенге:</w:t>
      </w:r>
    </w:p>
    <w:bookmarkEnd w:id="262"/>
    <w:bookmarkStart w:name="z2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3"/>
    <w:bookmarkStart w:name="z2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4"/>
    <w:bookmarkStart w:name="z2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1 750 тысяч тенге.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Учесть в составе поступлений в села Сарепта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села Юбилейное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67"/>
    <w:bookmarkStart w:name="z22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59 518 тысяч тенге, в том числе:</w:t>
      </w:r>
    </w:p>
    <w:bookmarkEnd w:id="268"/>
    <w:bookmarkStart w:name="z22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17 191 тысяч тенге;</w:t>
      </w:r>
    </w:p>
    <w:bookmarkEnd w:id="269"/>
    <w:bookmarkStart w:name="z5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70"/>
    <w:bookmarkStart w:name="z5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1 105 тысяч тенге;</w:t>
      </w:r>
    </w:p>
    <w:bookmarkEnd w:id="271"/>
    <w:bookmarkStart w:name="z2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41 222 тысяч тенге;</w:t>
      </w:r>
    </w:p>
    <w:bookmarkEnd w:id="272"/>
    <w:bookmarkStart w:name="z23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69 380 тысяч тенге;</w:t>
      </w:r>
    </w:p>
    <w:bookmarkEnd w:id="273"/>
    <w:bookmarkStart w:name="z23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4"/>
    <w:bookmarkStart w:name="z23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5"/>
    <w:bookmarkStart w:name="z23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6"/>
    <w:bookmarkStart w:name="z23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77"/>
    <w:bookmarkStart w:name="z23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78"/>
    <w:bookmarkStart w:name="z23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79"/>
    <w:bookmarkStart w:name="z24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9 862 тысяч тенге ;</w:t>
      </w:r>
    </w:p>
    <w:bookmarkEnd w:id="280"/>
    <w:bookmarkStart w:name="z24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9 862 тысч тенге:</w:t>
      </w:r>
    </w:p>
    <w:bookmarkEnd w:id="281"/>
    <w:bookmarkStart w:name="z24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2"/>
    <w:bookmarkStart w:name="z2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3"/>
    <w:bookmarkStart w:name="z2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9 862 тысяч тенге.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00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Учесть в составе поступлений в села Юбилейное на 2026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Настоящее решение вводится в действие с 1 января 2026 года.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9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2026 год</w:t>
      </w:r>
    </w:p>
    <w:bookmarkEnd w:id="287"/>
    <w:bookmarkStart w:name="z47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9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2027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9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2028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44/415</w:t>
            </w:r>
          </w:p>
        </w:tc>
      </w:tr>
    </w:tbl>
    <w:bookmarkStart w:name="z29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2026 год</w:t>
      </w:r>
    </w:p>
    <w:bookmarkEnd w:id="291"/>
    <w:bookmarkStart w:name="z47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29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2026 год</w:t>
      </w:r>
    </w:p>
    <w:bookmarkEnd w:id="293"/>
    <w:bookmarkStart w:name="z4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2028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2026 год</w:t>
      </w:r>
    </w:p>
    <w:bookmarkEnd w:id="297"/>
    <w:bookmarkStart w:name="z4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2026 год</w:t>
      </w:r>
    </w:p>
    <w:bookmarkEnd w:id="299"/>
    <w:bookmarkStart w:name="z4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0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2027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1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2028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48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2026 год</w:t>
      </w:r>
    </w:p>
    <w:bookmarkEnd w:id="303"/>
    <w:bookmarkStart w:name="z48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11-1 в соответствии с решением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1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2026 год</w:t>
      </w:r>
    </w:p>
    <w:bookmarkEnd w:id="305"/>
    <w:bookmarkStart w:name="z48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1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1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1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2026 год</w:t>
      </w:r>
    </w:p>
    <w:bookmarkEnd w:id="309"/>
    <w:bookmarkStart w:name="z4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2026 год</w:t>
      </w:r>
    </w:p>
    <w:bookmarkEnd w:id="311"/>
    <w:bookmarkStart w:name="z48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2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2027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2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2028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2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2026 год</w:t>
      </w:r>
    </w:p>
    <w:bookmarkEnd w:id="315"/>
    <w:bookmarkStart w:name="z48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2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2026 год</w:t>
      </w:r>
    </w:p>
    <w:bookmarkEnd w:id="317"/>
    <w:bookmarkStart w:name="z5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3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2027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3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2028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3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Акбастауского сельского округа из вышестоящего бюджета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2026 год</w:t>
      </w:r>
    </w:p>
    <w:bookmarkEnd w:id="322"/>
    <w:bookmarkStart w:name="z48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3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2027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4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2028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4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2026 год</w:t>
      </w:r>
    </w:p>
    <w:bookmarkEnd w:id="326"/>
    <w:bookmarkStart w:name="z4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4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2026 год</w:t>
      </w:r>
    </w:p>
    <w:bookmarkEnd w:id="328"/>
    <w:bookmarkStart w:name="z48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4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4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2028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5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вышестоящего бюджета на 2026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5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2026 год</w:t>
      </w:r>
    </w:p>
    <w:bookmarkEnd w:id="333"/>
    <w:bookmarkStart w:name="z4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решения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5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5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2028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5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вышестоящего бюджета на 2026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6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2026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6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2027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6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2028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6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вышестоящего бюджета на 2026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6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2026 год</w:t>
      </w:r>
    </w:p>
    <w:bookmarkEnd w:id="342"/>
    <w:bookmarkStart w:name="z49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7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2027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7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2028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7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2026 год</w:t>
      </w:r>
    </w:p>
    <w:bookmarkEnd w:id="346"/>
    <w:bookmarkStart w:name="z4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Абайского районного маслихата Карагандинской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47/437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7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348"/>
    <w:bookmarkStart w:name="z49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7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8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2028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8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Мичуринского сельского округа из вышестоящего бюджета на 2026 год</w:t>
      </w:r>
    </w:p>
    <w:bookmarkEnd w:id="352"/>
    <w:bookmarkStart w:name="z5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8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2026 год</w:t>
      </w:r>
    </w:p>
    <w:bookmarkEnd w:id="354"/>
    <w:bookmarkStart w:name="z5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87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2027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8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2028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9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вышестоящего бюджета на 2026 год</w:t>
      </w:r>
    </w:p>
    <w:bookmarkEnd w:id="358"/>
    <w:bookmarkStart w:name="z55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9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2026 год</w:t>
      </w:r>
    </w:p>
    <w:bookmarkEnd w:id="360"/>
    <w:bookmarkStart w:name="z4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9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2027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9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2028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39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вышестоящего бюджета на 2026 год</w:t>
      </w:r>
    </w:p>
    <w:bookmarkEnd w:id="364"/>
    <w:bookmarkStart w:name="z4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40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2026 год</w:t>
      </w:r>
    </w:p>
    <w:bookmarkEnd w:id="366"/>
    <w:bookmarkStart w:name="z55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40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2027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40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2028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</w:t>
            </w:r>
          </w:p>
        </w:tc>
      </w:tr>
    </w:tbl>
    <w:bookmarkStart w:name="z40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вышестоящего бюджета на 2026 год</w:t>
      </w:r>
    </w:p>
    <w:bookmarkEnd w:id="370"/>
    <w:bookmarkStart w:name="z5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– в редакции решения Абайского районного маслихата Карагандинской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55/505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