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1ba" w14:textId="50de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 июля 2025 года № 35/334.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15 286 171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10 048 204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16 753 480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1 437 102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1 437 102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1 633 196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197 770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35/334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35/334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27/252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6 572 189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35/334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27/252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2 444 736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