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58ac99" w14:textId="258ac9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Абайскому району на 2025-2029 годы</w:t>
      </w:r>
    </w:p>
    <w:p>
      <w:pPr>
        <w:spacing w:after="0"/>
        <w:ind w:left="0"/>
        <w:jc w:val="both"/>
      </w:pPr>
      <w:r>
        <w:rPr>
          <w:rFonts w:ascii="Times New Roman"/>
          <w:b w:val="false"/>
          <w:i w:val="false"/>
          <w:color w:val="000000"/>
          <w:sz w:val="28"/>
        </w:rPr>
        <w:t>Решение Абайского районного маслихата Карагандинской области от 26 июня 2025 года № 34/322</w:t>
      </w:r>
    </w:p>
    <w:p>
      <w:pPr>
        <w:spacing w:after="0"/>
        <w:ind w:left="0"/>
        <w:jc w:val="both"/>
      </w:pPr>
      <w:bookmarkStart w:name="z4" w:id="0"/>
      <w:r>
        <w:rPr>
          <w:rFonts w:ascii="Times New Roman"/>
          <w:b w:val="false"/>
          <w:i w:val="false"/>
          <w:color w:val="000000"/>
          <w:sz w:val="28"/>
        </w:rPr>
        <w:t>
      В соответствии с Законами Республики Казахстан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и "</w:t>
      </w:r>
      <w:r>
        <w:rPr>
          <w:rFonts w:ascii="Times New Roman"/>
          <w:b w:val="false"/>
          <w:i w:val="false"/>
          <w:color w:val="000000"/>
          <w:sz w:val="28"/>
        </w:rPr>
        <w:t>О пастбищах</w:t>
      </w:r>
      <w:r>
        <w:rPr>
          <w:rFonts w:ascii="Times New Roman"/>
          <w:b w:val="false"/>
          <w:i w:val="false"/>
          <w:color w:val="000000"/>
          <w:sz w:val="28"/>
        </w:rPr>
        <w:t>", Абайский районный маслихат РЕШИЛ:</w:t>
      </w:r>
    </w:p>
    <w:bookmarkEnd w:id="0"/>
    <w:bookmarkStart w:name="z5" w:id="1"/>
    <w:p>
      <w:pPr>
        <w:spacing w:after="0"/>
        <w:ind w:left="0"/>
        <w:jc w:val="both"/>
      </w:pPr>
      <w:r>
        <w:rPr>
          <w:rFonts w:ascii="Times New Roman"/>
          <w:b w:val="false"/>
          <w:i w:val="false"/>
          <w:color w:val="000000"/>
          <w:sz w:val="28"/>
        </w:rPr>
        <w:t xml:space="preserve">
      1. Утвердить прилагаемый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Абайскому району на 2025-2029 годы.</w:t>
      </w:r>
    </w:p>
    <w:bookmarkEnd w:id="1"/>
    <w:bookmarkStart w:name="z6"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Председатель Абайского районного маслихата</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Д.Сакенов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 решением Абайского</w:t>
            </w:r>
            <w:r>
              <w:br/>
            </w:r>
            <w:r>
              <w:rPr>
                <w:rFonts w:ascii="Times New Roman"/>
                <w:b w:val="false"/>
                <w:i w:val="false"/>
                <w:color w:val="000000"/>
                <w:sz w:val="20"/>
              </w:rPr>
              <w:t>районного маслихата</w:t>
            </w:r>
            <w:r>
              <w:br/>
            </w:r>
            <w:r>
              <w:rPr>
                <w:rFonts w:ascii="Times New Roman"/>
                <w:b w:val="false"/>
                <w:i w:val="false"/>
                <w:color w:val="000000"/>
                <w:sz w:val="20"/>
              </w:rPr>
              <w:t>от 26 июня 2025 года № 34/322</w:t>
            </w:r>
          </w:p>
        </w:tc>
      </w:tr>
    </w:tbl>
    <w:bookmarkStart w:name="z9" w:id="3"/>
    <w:p>
      <w:pPr>
        <w:spacing w:after="0"/>
        <w:ind w:left="0"/>
        <w:jc w:val="left"/>
      </w:pPr>
      <w:r>
        <w:rPr>
          <w:rFonts w:ascii="Times New Roman"/>
          <w:b/>
          <w:i w:val="false"/>
          <w:color w:val="000000"/>
        </w:rPr>
        <w:t xml:space="preserve"> План по управлению пастбищами и их использованию по Абайскому району на 2025-2029 годы</w:t>
      </w:r>
    </w:p>
    <w:bookmarkEnd w:id="3"/>
    <w:bookmarkStart w:name="z10" w:id="4"/>
    <w:p>
      <w:pPr>
        <w:spacing w:after="0"/>
        <w:ind w:left="0"/>
        <w:jc w:val="left"/>
      </w:pPr>
      <w:r>
        <w:rPr>
          <w:rFonts w:ascii="Times New Roman"/>
          <w:b/>
          <w:i w:val="false"/>
          <w:color w:val="000000"/>
        </w:rPr>
        <w:t xml:space="preserve"> Общие сведения</w:t>
      </w:r>
    </w:p>
    <w:bookmarkEnd w:id="4"/>
    <w:bookmarkStart w:name="z11" w:id="5"/>
    <w:p>
      <w:pPr>
        <w:spacing w:after="0"/>
        <w:ind w:left="0"/>
        <w:jc w:val="both"/>
      </w:pPr>
      <w:r>
        <w:rPr>
          <w:rFonts w:ascii="Times New Roman"/>
          <w:b w:val="false"/>
          <w:i w:val="false"/>
          <w:color w:val="000000"/>
          <w:sz w:val="28"/>
        </w:rPr>
        <w:t xml:space="preserve">
      План по управлению пастбищами и их использованию по Абайскому району на 2025-2029 годы (далее - План) разработан в соответствии со </w:t>
      </w:r>
      <w:r>
        <w:rPr>
          <w:rFonts w:ascii="Times New Roman"/>
          <w:b w:val="false"/>
          <w:i w:val="false"/>
          <w:color w:val="000000"/>
          <w:sz w:val="28"/>
        </w:rPr>
        <w:t>статьей 13</w:t>
      </w:r>
      <w:r>
        <w:rPr>
          <w:rFonts w:ascii="Times New Roman"/>
          <w:b w:val="false"/>
          <w:i w:val="false"/>
          <w:color w:val="000000"/>
          <w:sz w:val="28"/>
        </w:rPr>
        <w:t xml:space="preserve"> Закона Республики Казахстан от 20 февраля 2017 года "О пастбищах". Настоящий План обеспечивает рациональное использование пастбищ, устойчивое обеспечение потребности в кормах и предотвращение процессов деградации пастбищ.</w:t>
      </w:r>
    </w:p>
    <w:bookmarkEnd w:id="5"/>
    <w:bookmarkStart w:name="z12" w:id="6"/>
    <w:p>
      <w:pPr>
        <w:spacing w:after="0"/>
        <w:ind w:left="0"/>
        <w:jc w:val="both"/>
      </w:pPr>
      <w:r>
        <w:rPr>
          <w:rFonts w:ascii="Times New Roman"/>
          <w:b w:val="false"/>
          <w:i w:val="false"/>
          <w:color w:val="000000"/>
          <w:sz w:val="28"/>
        </w:rPr>
        <w:t>
      План разработан с учетом:</w:t>
      </w:r>
    </w:p>
    <w:bookmarkEnd w:id="6"/>
    <w:bookmarkStart w:name="z13" w:id="7"/>
    <w:p>
      <w:pPr>
        <w:spacing w:after="0"/>
        <w:ind w:left="0"/>
        <w:jc w:val="both"/>
      </w:pPr>
      <w:r>
        <w:rPr>
          <w:rFonts w:ascii="Times New Roman"/>
          <w:b w:val="false"/>
          <w:i w:val="false"/>
          <w:color w:val="000000"/>
          <w:sz w:val="28"/>
        </w:rPr>
        <w:t>
      - данных земельного баланса;</w:t>
      </w:r>
    </w:p>
    <w:bookmarkEnd w:id="7"/>
    <w:bookmarkStart w:name="z14" w:id="8"/>
    <w:p>
      <w:pPr>
        <w:spacing w:after="0"/>
        <w:ind w:left="0"/>
        <w:jc w:val="both"/>
      </w:pPr>
      <w:r>
        <w:rPr>
          <w:rFonts w:ascii="Times New Roman"/>
          <w:b w:val="false"/>
          <w:i w:val="false"/>
          <w:color w:val="000000"/>
          <w:sz w:val="28"/>
        </w:rPr>
        <w:t>
      - cведений о состоянии геоботанического обследования пастбищ;</w:t>
      </w:r>
    </w:p>
    <w:bookmarkEnd w:id="8"/>
    <w:bookmarkStart w:name="z15" w:id="9"/>
    <w:p>
      <w:pPr>
        <w:spacing w:after="0"/>
        <w:ind w:left="0"/>
        <w:jc w:val="both"/>
      </w:pPr>
      <w:r>
        <w:rPr>
          <w:rFonts w:ascii="Times New Roman"/>
          <w:b w:val="false"/>
          <w:i w:val="false"/>
          <w:color w:val="000000"/>
          <w:sz w:val="28"/>
        </w:rPr>
        <w:t>
      - cведений о скотомогильниках (биометрических ямах);</w:t>
      </w:r>
    </w:p>
    <w:bookmarkEnd w:id="9"/>
    <w:bookmarkStart w:name="z16" w:id="10"/>
    <w:p>
      <w:pPr>
        <w:spacing w:after="0"/>
        <w:ind w:left="0"/>
        <w:jc w:val="both"/>
      </w:pPr>
      <w:r>
        <w:rPr>
          <w:rFonts w:ascii="Times New Roman"/>
          <w:b w:val="false"/>
          <w:i w:val="false"/>
          <w:color w:val="000000"/>
          <w:sz w:val="28"/>
        </w:rPr>
        <w:t>
      - сведений об объектах пастбищной инфраструктуры и о сервитутах для прогона сельскохозяйственных животных;</w:t>
      </w:r>
    </w:p>
    <w:bookmarkEnd w:id="10"/>
    <w:bookmarkStart w:name="z17" w:id="11"/>
    <w:p>
      <w:pPr>
        <w:spacing w:after="0"/>
        <w:ind w:left="0"/>
        <w:jc w:val="both"/>
      </w:pPr>
      <w:r>
        <w:rPr>
          <w:rFonts w:ascii="Times New Roman"/>
          <w:b w:val="false"/>
          <w:i w:val="false"/>
          <w:color w:val="000000"/>
          <w:sz w:val="28"/>
        </w:rPr>
        <w:t>
      - данных о численности поголовья сельскохозяйственных животных в</w:t>
      </w:r>
    </w:p>
    <w:bookmarkEnd w:id="11"/>
    <w:bookmarkStart w:name="z18" w:id="12"/>
    <w:p>
      <w:pPr>
        <w:spacing w:after="0"/>
        <w:ind w:left="0"/>
        <w:jc w:val="both"/>
      </w:pPr>
      <w:r>
        <w:rPr>
          <w:rFonts w:ascii="Times New Roman"/>
          <w:b w:val="false"/>
          <w:i w:val="false"/>
          <w:color w:val="000000"/>
          <w:sz w:val="28"/>
        </w:rPr>
        <w:t>
      населенных пунктах;</w:t>
      </w:r>
    </w:p>
    <w:bookmarkEnd w:id="12"/>
    <w:bookmarkStart w:name="z19" w:id="13"/>
    <w:p>
      <w:pPr>
        <w:spacing w:after="0"/>
        <w:ind w:left="0"/>
        <w:jc w:val="both"/>
      </w:pPr>
      <w:r>
        <w:rPr>
          <w:rFonts w:ascii="Times New Roman"/>
          <w:b w:val="false"/>
          <w:i w:val="false"/>
          <w:color w:val="000000"/>
          <w:sz w:val="28"/>
        </w:rPr>
        <w:t>
      - данных о количестве гуртов, отар, табунов, сформированных по видам и половозрастным группам сельскохозяйственных животных;</w:t>
      </w:r>
    </w:p>
    <w:bookmarkEnd w:id="13"/>
    <w:bookmarkStart w:name="z20" w:id="14"/>
    <w:p>
      <w:pPr>
        <w:spacing w:after="0"/>
        <w:ind w:left="0"/>
        <w:jc w:val="both"/>
      </w:pPr>
      <w:r>
        <w:rPr>
          <w:rFonts w:ascii="Times New Roman"/>
          <w:b w:val="false"/>
          <w:i w:val="false"/>
          <w:color w:val="000000"/>
          <w:sz w:val="28"/>
        </w:rPr>
        <w:t>
      - сведений о формировании поголовья сельскохозяйственных животных для выпаса на отгонных пастбищах;</w:t>
      </w:r>
    </w:p>
    <w:bookmarkEnd w:id="14"/>
    <w:bookmarkStart w:name="z21" w:id="15"/>
    <w:p>
      <w:pPr>
        <w:spacing w:after="0"/>
        <w:ind w:left="0"/>
        <w:jc w:val="both"/>
      </w:pPr>
      <w:r>
        <w:rPr>
          <w:rFonts w:ascii="Times New Roman"/>
          <w:b w:val="false"/>
          <w:i w:val="false"/>
          <w:color w:val="000000"/>
          <w:sz w:val="28"/>
        </w:rPr>
        <w:t>
      - cведений о ветеринарно-санитарных объектах.</w:t>
      </w:r>
    </w:p>
    <w:bookmarkEnd w:id="15"/>
    <w:bookmarkStart w:name="z22" w:id="16"/>
    <w:p>
      <w:pPr>
        <w:spacing w:after="0"/>
        <w:ind w:left="0"/>
        <w:jc w:val="both"/>
      </w:pPr>
      <w:r>
        <w:rPr>
          <w:rFonts w:ascii="Times New Roman"/>
          <w:b w:val="false"/>
          <w:i w:val="false"/>
          <w:color w:val="000000"/>
          <w:sz w:val="28"/>
        </w:rPr>
        <w:t>
      План содержит:</w:t>
      </w:r>
    </w:p>
    <w:bookmarkEnd w:id="16"/>
    <w:bookmarkStart w:name="z23" w:id="17"/>
    <w:p>
      <w:pPr>
        <w:spacing w:after="0"/>
        <w:ind w:left="0"/>
        <w:jc w:val="both"/>
      </w:pPr>
      <w:r>
        <w:rPr>
          <w:rFonts w:ascii="Times New Roman"/>
          <w:b w:val="false"/>
          <w:i w:val="false"/>
          <w:color w:val="000000"/>
          <w:sz w:val="28"/>
        </w:rPr>
        <w:t xml:space="preserve">
      1. Схему расположения пастбищ на территории административно-территориальной единицы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 </w:t>
      </w:r>
      <w:r>
        <w:rPr>
          <w:rFonts w:ascii="Times New Roman"/>
          <w:b w:val="false"/>
          <w:i w:val="false"/>
          <w:color w:val="000000"/>
          <w:sz w:val="28"/>
        </w:rPr>
        <w:t>приложение 13</w:t>
      </w:r>
      <w:r>
        <w:rPr>
          <w:rFonts w:ascii="Times New Roman"/>
          <w:b w:val="false"/>
          <w:i w:val="false"/>
          <w:color w:val="000000"/>
          <w:sz w:val="28"/>
        </w:rPr>
        <w:t xml:space="preserve">, </w:t>
      </w:r>
      <w:r>
        <w:rPr>
          <w:rFonts w:ascii="Times New Roman"/>
          <w:b w:val="false"/>
          <w:i w:val="false"/>
          <w:color w:val="000000"/>
          <w:sz w:val="28"/>
        </w:rPr>
        <w:t>22</w:t>
      </w:r>
      <w:r>
        <w:rPr>
          <w:rFonts w:ascii="Times New Roman"/>
          <w:b w:val="false"/>
          <w:i w:val="false"/>
          <w:color w:val="000000"/>
          <w:sz w:val="28"/>
        </w:rPr>
        <w:t xml:space="preserve">,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40</w:t>
      </w:r>
      <w:r>
        <w:rPr>
          <w:rFonts w:ascii="Times New Roman"/>
          <w:b w:val="false"/>
          <w:i w:val="false"/>
          <w:color w:val="000000"/>
          <w:sz w:val="28"/>
        </w:rPr>
        <w:t xml:space="preserve">,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58</w:t>
      </w:r>
      <w:r>
        <w:rPr>
          <w:rFonts w:ascii="Times New Roman"/>
          <w:b w:val="false"/>
          <w:i w:val="false"/>
          <w:color w:val="000000"/>
          <w:sz w:val="28"/>
        </w:rPr>
        <w:t xml:space="preserve">,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76</w:t>
      </w:r>
      <w:r>
        <w:rPr>
          <w:rFonts w:ascii="Times New Roman"/>
          <w:b w:val="false"/>
          <w:i w:val="false"/>
          <w:color w:val="000000"/>
          <w:sz w:val="28"/>
        </w:rPr>
        <w:t xml:space="preserve">,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94</w:t>
      </w:r>
      <w:r>
        <w:rPr>
          <w:rFonts w:ascii="Times New Roman"/>
          <w:b w:val="false"/>
          <w:i w:val="false"/>
          <w:color w:val="000000"/>
          <w:sz w:val="28"/>
        </w:rPr>
        <w:t xml:space="preserve">,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112</w:t>
      </w:r>
      <w:r>
        <w:rPr>
          <w:rFonts w:ascii="Times New Roman"/>
          <w:b w:val="false"/>
          <w:i w:val="false"/>
          <w:color w:val="000000"/>
          <w:sz w:val="28"/>
        </w:rPr>
        <w:t xml:space="preserve">,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130</w:t>
      </w:r>
      <w:r>
        <w:rPr>
          <w:rFonts w:ascii="Times New Roman"/>
          <w:b w:val="false"/>
          <w:i w:val="false"/>
          <w:color w:val="000000"/>
          <w:sz w:val="28"/>
        </w:rPr>
        <w:t xml:space="preserve">, </w:t>
      </w:r>
      <w:r>
        <w:rPr>
          <w:rFonts w:ascii="Times New Roman"/>
          <w:b w:val="false"/>
          <w:i w:val="false"/>
          <w:color w:val="000000"/>
          <w:sz w:val="28"/>
        </w:rPr>
        <w:t>139</w:t>
      </w:r>
      <w:r>
        <w:rPr>
          <w:rFonts w:ascii="Times New Roman"/>
          <w:b w:val="false"/>
          <w:i w:val="false"/>
          <w:color w:val="000000"/>
          <w:sz w:val="28"/>
        </w:rPr>
        <w:t>;</w:t>
      </w:r>
    </w:p>
    <w:bookmarkEnd w:id="17"/>
    <w:bookmarkStart w:name="z24" w:id="18"/>
    <w:p>
      <w:pPr>
        <w:spacing w:after="0"/>
        <w:ind w:left="0"/>
        <w:jc w:val="both"/>
      </w:pPr>
      <w:r>
        <w:rPr>
          <w:rFonts w:ascii="Times New Roman"/>
          <w:b w:val="false"/>
          <w:i w:val="false"/>
          <w:color w:val="000000"/>
          <w:sz w:val="28"/>
        </w:rPr>
        <w:t xml:space="preserve">
      2. Схему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административно-территориальной единицы, </w:t>
      </w:r>
      <w:r>
        <w:rPr>
          <w:rFonts w:ascii="Times New Roman"/>
          <w:b w:val="false"/>
          <w:i w:val="false"/>
          <w:color w:val="000000"/>
          <w:sz w:val="28"/>
        </w:rPr>
        <w:t>приложение 14</w:t>
      </w:r>
      <w:r>
        <w:rPr>
          <w:rFonts w:ascii="Times New Roman"/>
          <w:b w:val="false"/>
          <w:i w:val="false"/>
          <w:color w:val="000000"/>
          <w:sz w:val="28"/>
        </w:rPr>
        <w:t xml:space="preserve">,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32</w:t>
      </w:r>
      <w:r>
        <w:rPr>
          <w:rFonts w:ascii="Times New Roman"/>
          <w:b w:val="false"/>
          <w:i w:val="false"/>
          <w:color w:val="000000"/>
          <w:sz w:val="28"/>
        </w:rPr>
        <w:t xml:space="preserve">,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50</w:t>
      </w:r>
      <w:r>
        <w:rPr>
          <w:rFonts w:ascii="Times New Roman"/>
          <w:b w:val="false"/>
          <w:i w:val="false"/>
          <w:color w:val="000000"/>
          <w:sz w:val="28"/>
        </w:rPr>
        <w:t xml:space="preserve">,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86</w:t>
      </w:r>
      <w:r>
        <w:rPr>
          <w:rFonts w:ascii="Times New Roman"/>
          <w:b w:val="false"/>
          <w:i w:val="false"/>
          <w:color w:val="000000"/>
          <w:sz w:val="28"/>
        </w:rPr>
        <w:t xml:space="preserve">,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104</w:t>
      </w:r>
      <w:r>
        <w:rPr>
          <w:rFonts w:ascii="Times New Roman"/>
          <w:b w:val="false"/>
          <w:i w:val="false"/>
          <w:color w:val="000000"/>
          <w:sz w:val="28"/>
        </w:rPr>
        <w:t xml:space="preserve">,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122</w:t>
      </w:r>
      <w:r>
        <w:rPr>
          <w:rFonts w:ascii="Times New Roman"/>
          <w:b w:val="false"/>
          <w:i w:val="false"/>
          <w:color w:val="000000"/>
          <w:sz w:val="28"/>
        </w:rPr>
        <w:t xml:space="preserve">,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140</w:t>
      </w:r>
      <w:r>
        <w:rPr>
          <w:rFonts w:ascii="Times New Roman"/>
          <w:b w:val="false"/>
          <w:i w:val="false"/>
          <w:color w:val="000000"/>
          <w:sz w:val="28"/>
        </w:rPr>
        <w:t>;</w:t>
      </w:r>
    </w:p>
    <w:bookmarkEnd w:id="18"/>
    <w:bookmarkStart w:name="z25" w:id="19"/>
    <w:p>
      <w:pPr>
        <w:spacing w:after="0"/>
        <w:ind w:left="0"/>
        <w:jc w:val="both"/>
      </w:pPr>
      <w:r>
        <w:rPr>
          <w:rFonts w:ascii="Times New Roman"/>
          <w:b w:val="false"/>
          <w:i w:val="false"/>
          <w:color w:val="000000"/>
          <w:sz w:val="28"/>
        </w:rPr>
        <w:t xml:space="preserve">
      3. Схему с обозначением рекомендуемых схем пастбищеоборотов на территории административно-территориальной единицы, </w:t>
      </w:r>
      <w:r>
        <w:rPr>
          <w:rFonts w:ascii="Times New Roman"/>
          <w:b w:val="false"/>
          <w:i w:val="false"/>
          <w:color w:val="000000"/>
          <w:sz w:val="28"/>
        </w:rPr>
        <w:t>приложение 15</w:t>
      </w:r>
      <w:r>
        <w:rPr>
          <w:rFonts w:ascii="Times New Roman"/>
          <w:b w:val="false"/>
          <w:i w:val="false"/>
          <w:color w:val="000000"/>
          <w:sz w:val="28"/>
        </w:rPr>
        <w:t xml:space="preserve">, </w:t>
      </w:r>
      <w:r>
        <w:rPr>
          <w:rFonts w:ascii="Times New Roman"/>
          <w:b w:val="false"/>
          <w:i w:val="false"/>
          <w:color w:val="000000"/>
          <w:sz w:val="28"/>
        </w:rPr>
        <w:t>24</w:t>
      </w:r>
      <w:r>
        <w:rPr>
          <w:rFonts w:ascii="Times New Roman"/>
          <w:b w:val="false"/>
          <w:i w:val="false"/>
          <w:color w:val="000000"/>
          <w:sz w:val="28"/>
        </w:rPr>
        <w:t xml:space="preserve">,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42</w:t>
      </w:r>
      <w:r>
        <w:rPr>
          <w:rFonts w:ascii="Times New Roman"/>
          <w:b w:val="false"/>
          <w:i w:val="false"/>
          <w:color w:val="000000"/>
          <w:sz w:val="28"/>
        </w:rPr>
        <w:t xml:space="preserve">,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60</w:t>
      </w:r>
      <w:r>
        <w:rPr>
          <w:rFonts w:ascii="Times New Roman"/>
          <w:b w:val="false"/>
          <w:i w:val="false"/>
          <w:color w:val="000000"/>
          <w:sz w:val="28"/>
        </w:rPr>
        <w:t xml:space="preserve">,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78</w:t>
      </w:r>
      <w:r>
        <w:rPr>
          <w:rFonts w:ascii="Times New Roman"/>
          <w:b w:val="false"/>
          <w:i w:val="false"/>
          <w:color w:val="000000"/>
          <w:sz w:val="28"/>
        </w:rPr>
        <w:t xml:space="preserve">,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96</w:t>
      </w:r>
      <w:r>
        <w:rPr>
          <w:rFonts w:ascii="Times New Roman"/>
          <w:b w:val="false"/>
          <w:i w:val="false"/>
          <w:color w:val="000000"/>
          <w:sz w:val="28"/>
        </w:rPr>
        <w:t xml:space="preserve">,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114</w:t>
      </w:r>
      <w:r>
        <w:rPr>
          <w:rFonts w:ascii="Times New Roman"/>
          <w:b w:val="false"/>
          <w:i w:val="false"/>
          <w:color w:val="000000"/>
          <w:sz w:val="28"/>
        </w:rPr>
        <w:t xml:space="preserve">,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132</w:t>
      </w:r>
      <w:r>
        <w:rPr>
          <w:rFonts w:ascii="Times New Roman"/>
          <w:b w:val="false"/>
          <w:i w:val="false"/>
          <w:color w:val="000000"/>
          <w:sz w:val="28"/>
        </w:rPr>
        <w:t xml:space="preserve">, </w:t>
      </w:r>
      <w:r>
        <w:rPr>
          <w:rFonts w:ascii="Times New Roman"/>
          <w:b w:val="false"/>
          <w:i w:val="false"/>
          <w:color w:val="000000"/>
          <w:sz w:val="28"/>
        </w:rPr>
        <w:t>141</w:t>
      </w:r>
      <w:r>
        <w:rPr>
          <w:rFonts w:ascii="Times New Roman"/>
          <w:b w:val="false"/>
          <w:i w:val="false"/>
          <w:color w:val="000000"/>
          <w:sz w:val="28"/>
        </w:rPr>
        <w:t>;</w:t>
      </w:r>
    </w:p>
    <w:bookmarkEnd w:id="19"/>
    <w:bookmarkStart w:name="z26" w:id="20"/>
    <w:p>
      <w:pPr>
        <w:spacing w:after="0"/>
        <w:ind w:left="0"/>
        <w:jc w:val="both"/>
      </w:pPr>
      <w:r>
        <w:rPr>
          <w:rFonts w:ascii="Times New Roman"/>
          <w:b w:val="false"/>
          <w:i w:val="false"/>
          <w:color w:val="000000"/>
          <w:sz w:val="28"/>
        </w:rPr>
        <w:t xml:space="preserve">
      4. Схему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административно-территориальной единицы, </w:t>
      </w:r>
      <w:r>
        <w:rPr>
          <w:rFonts w:ascii="Times New Roman"/>
          <w:b w:val="false"/>
          <w:i w:val="false"/>
          <w:color w:val="000000"/>
          <w:sz w:val="28"/>
        </w:rPr>
        <w:t>приложение 16</w:t>
      </w:r>
      <w:r>
        <w:rPr>
          <w:rFonts w:ascii="Times New Roman"/>
          <w:b w:val="false"/>
          <w:i w:val="false"/>
          <w:color w:val="000000"/>
          <w:sz w:val="28"/>
        </w:rPr>
        <w:t xml:space="preserve">,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34</w:t>
      </w:r>
      <w:r>
        <w:rPr>
          <w:rFonts w:ascii="Times New Roman"/>
          <w:b w:val="false"/>
          <w:i w:val="false"/>
          <w:color w:val="000000"/>
          <w:sz w:val="28"/>
        </w:rPr>
        <w:t xml:space="preserve">,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52</w:t>
      </w:r>
      <w:r>
        <w:rPr>
          <w:rFonts w:ascii="Times New Roman"/>
          <w:b w:val="false"/>
          <w:i w:val="false"/>
          <w:color w:val="000000"/>
          <w:sz w:val="28"/>
        </w:rPr>
        <w:t xml:space="preserve">,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70</w:t>
      </w:r>
      <w:r>
        <w:rPr>
          <w:rFonts w:ascii="Times New Roman"/>
          <w:b w:val="false"/>
          <w:i w:val="false"/>
          <w:color w:val="000000"/>
          <w:sz w:val="28"/>
        </w:rPr>
        <w:t xml:space="preserve">,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88</w:t>
      </w:r>
      <w:r>
        <w:rPr>
          <w:rFonts w:ascii="Times New Roman"/>
          <w:b w:val="false"/>
          <w:i w:val="false"/>
          <w:color w:val="000000"/>
          <w:sz w:val="28"/>
        </w:rPr>
        <w:t xml:space="preserve">,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106</w:t>
      </w:r>
      <w:r>
        <w:rPr>
          <w:rFonts w:ascii="Times New Roman"/>
          <w:b w:val="false"/>
          <w:i w:val="false"/>
          <w:color w:val="000000"/>
          <w:sz w:val="28"/>
        </w:rPr>
        <w:t xml:space="preserve">,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124</w:t>
      </w:r>
      <w:r>
        <w:rPr>
          <w:rFonts w:ascii="Times New Roman"/>
          <w:b w:val="false"/>
          <w:i w:val="false"/>
          <w:color w:val="000000"/>
          <w:sz w:val="28"/>
        </w:rPr>
        <w:t xml:space="preserve">,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142</w:t>
      </w:r>
      <w:r>
        <w:rPr>
          <w:rFonts w:ascii="Times New Roman"/>
          <w:b w:val="false"/>
          <w:i w:val="false"/>
          <w:color w:val="000000"/>
          <w:sz w:val="28"/>
        </w:rPr>
        <w:t>;</w:t>
      </w:r>
    </w:p>
    <w:bookmarkEnd w:id="20"/>
    <w:bookmarkStart w:name="z27" w:id="21"/>
    <w:p>
      <w:pPr>
        <w:spacing w:after="0"/>
        <w:ind w:left="0"/>
        <w:jc w:val="both"/>
      </w:pPr>
      <w:r>
        <w:rPr>
          <w:rFonts w:ascii="Times New Roman"/>
          <w:b w:val="false"/>
          <w:i w:val="false"/>
          <w:color w:val="000000"/>
          <w:sz w:val="28"/>
        </w:rPr>
        <w:t xml:space="preserve">
      5. Схему с обозначением пастбищ, которые могут быть предоставлены в землепользование пастбищепользователям, </w:t>
      </w:r>
      <w:r>
        <w:rPr>
          <w:rFonts w:ascii="Times New Roman"/>
          <w:b w:val="false"/>
          <w:i w:val="false"/>
          <w:color w:val="000000"/>
          <w:sz w:val="28"/>
        </w:rPr>
        <w:t>приложение 17</w:t>
      </w:r>
      <w:r>
        <w:rPr>
          <w:rFonts w:ascii="Times New Roman"/>
          <w:b w:val="false"/>
          <w:i w:val="false"/>
          <w:color w:val="000000"/>
          <w:sz w:val="28"/>
        </w:rPr>
        <w:t xml:space="preserve">, </w:t>
      </w:r>
      <w:r>
        <w:rPr>
          <w:rFonts w:ascii="Times New Roman"/>
          <w:b w:val="false"/>
          <w:i w:val="false"/>
          <w:color w:val="000000"/>
          <w:sz w:val="28"/>
        </w:rPr>
        <w:t>26</w:t>
      </w:r>
      <w:r>
        <w:rPr>
          <w:rFonts w:ascii="Times New Roman"/>
          <w:b w:val="false"/>
          <w:i w:val="false"/>
          <w:color w:val="000000"/>
          <w:sz w:val="28"/>
        </w:rPr>
        <w:t xml:space="preserve">,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44</w:t>
      </w:r>
      <w:r>
        <w:rPr>
          <w:rFonts w:ascii="Times New Roman"/>
          <w:b w:val="false"/>
          <w:i w:val="false"/>
          <w:color w:val="000000"/>
          <w:sz w:val="28"/>
        </w:rPr>
        <w:t xml:space="preserve">,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62</w:t>
      </w:r>
      <w:r>
        <w:rPr>
          <w:rFonts w:ascii="Times New Roman"/>
          <w:b w:val="false"/>
          <w:i w:val="false"/>
          <w:color w:val="000000"/>
          <w:sz w:val="28"/>
        </w:rPr>
        <w:t xml:space="preserve">,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80</w:t>
      </w:r>
      <w:r>
        <w:rPr>
          <w:rFonts w:ascii="Times New Roman"/>
          <w:b w:val="false"/>
          <w:i w:val="false"/>
          <w:color w:val="000000"/>
          <w:sz w:val="28"/>
        </w:rPr>
        <w:t xml:space="preserve">,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98</w:t>
      </w:r>
      <w:r>
        <w:rPr>
          <w:rFonts w:ascii="Times New Roman"/>
          <w:b w:val="false"/>
          <w:i w:val="false"/>
          <w:color w:val="000000"/>
          <w:sz w:val="28"/>
        </w:rPr>
        <w:t xml:space="preserve">,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134</w:t>
      </w:r>
      <w:r>
        <w:rPr>
          <w:rFonts w:ascii="Times New Roman"/>
          <w:b w:val="false"/>
          <w:i w:val="false"/>
          <w:color w:val="000000"/>
          <w:sz w:val="28"/>
        </w:rPr>
        <w:t xml:space="preserve"> </w:t>
      </w:r>
      <w:r>
        <w:rPr>
          <w:rFonts w:ascii="Times New Roman"/>
          <w:b w:val="false"/>
          <w:i w:val="false"/>
          <w:color w:val="000000"/>
          <w:sz w:val="28"/>
        </w:rPr>
        <w:t>143</w:t>
      </w:r>
      <w:r>
        <w:rPr>
          <w:rFonts w:ascii="Times New Roman"/>
          <w:b w:val="false"/>
          <w:i w:val="false"/>
          <w:color w:val="000000"/>
          <w:sz w:val="28"/>
        </w:rPr>
        <w:t>;</w:t>
      </w:r>
    </w:p>
    <w:bookmarkEnd w:id="21"/>
    <w:bookmarkStart w:name="z28" w:id="22"/>
    <w:p>
      <w:pPr>
        <w:spacing w:after="0"/>
        <w:ind w:left="0"/>
        <w:jc w:val="both"/>
      </w:pPr>
      <w:r>
        <w:rPr>
          <w:rFonts w:ascii="Times New Roman"/>
          <w:b w:val="false"/>
          <w:i w:val="false"/>
          <w:color w:val="000000"/>
          <w:sz w:val="28"/>
        </w:rPr>
        <w:t xml:space="preserve">
      6. Схему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административно-территориальной единицы, </w:t>
      </w:r>
      <w:r>
        <w:rPr>
          <w:rFonts w:ascii="Times New Roman"/>
          <w:b w:val="false"/>
          <w:i w:val="false"/>
          <w:color w:val="000000"/>
          <w:sz w:val="28"/>
        </w:rPr>
        <w:t>приложение18</w:t>
      </w:r>
      <w:r>
        <w:rPr>
          <w:rFonts w:ascii="Times New Roman"/>
          <w:b w:val="false"/>
          <w:i w:val="false"/>
          <w:color w:val="000000"/>
          <w:sz w:val="28"/>
        </w:rPr>
        <w:t xml:space="preserve">,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36</w:t>
      </w:r>
      <w:r>
        <w:rPr>
          <w:rFonts w:ascii="Times New Roman"/>
          <w:b w:val="false"/>
          <w:i w:val="false"/>
          <w:color w:val="000000"/>
          <w:sz w:val="28"/>
        </w:rPr>
        <w:t xml:space="preserve">,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54</w:t>
      </w:r>
      <w:r>
        <w:rPr>
          <w:rFonts w:ascii="Times New Roman"/>
          <w:b w:val="false"/>
          <w:i w:val="false"/>
          <w:color w:val="000000"/>
          <w:sz w:val="28"/>
        </w:rPr>
        <w:t xml:space="preserve">,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72</w:t>
      </w:r>
      <w:r>
        <w:rPr>
          <w:rFonts w:ascii="Times New Roman"/>
          <w:b w:val="false"/>
          <w:i w:val="false"/>
          <w:color w:val="000000"/>
          <w:sz w:val="28"/>
        </w:rPr>
        <w:t xml:space="preserve">,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90</w:t>
      </w:r>
      <w:r>
        <w:rPr>
          <w:rFonts w:ascii="Times New Roman"/>
          <w:b w:val="false"/>
          <w:i w:val="false"/>
          <w:color w:val="000000"/>
          <w:sz w:val="28"/>
        </w:rPr>
        <w:t xml:space="preserve">,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108</w:t>
      </w:r>
      <w:r>
        <w:rPr>
          <w:rFonts w:ascii="Times New Roman"/>
          <w:b w:val="false"/>
          <w:i w:val="false"/>
          <w:color w:val="000000"/>
          <w:sz w:val="28"/>
        </w:rPr>
        <w:t xml:space="preserve">,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126</w:t>
      </w:r>
      <w:r>
        <w:rPr>
          <w:rFonts w:ascii="Times New Roman"/>
          <w:b w:val="false"/>
          <w:i w:val="false"/>
          <w:color w:val="000000"/>
          <w:sz w:val="28"/>
        </w:rPr>
        <w:t xml:space="preserve">,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144</w:t>
      </w:r>
      <w:r>
        <w:rPr>
          <w:rFonts w:ascii="Times New Roman"/>
          <w:b w:val="false"/>
          <w:i w:val="false"/>
          <w:color w:val="000000"/>
          <w:sz w:val="28"/>
        </w:rPr>
        <w:t>;</w:t>
      </w:r>
    </w:p>
    <w:bookmarkEnd w:id="22"/>
    <w:bookmarkStart w:name="z29" w:id="23"/>
    <w:p>
      <w:pPr>
        <w:spacing w:after="0"/>
        <w:ind w:left="0"/>
        <w:jc w:val="both"/>
      </w:pPr>
      <w:r>
        <w:rPr>
          <w:rFonts w:ascii="Times New Roman"/>
          <w:b w:val="false"/>
          <w:i w:val="false"/>
          <w:color w:val="000000"/>
          <w:sz w:val="28"/>
        </w:rPr>
        <w:t xml:space="preserve">
      7. Схему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административно-территориальной единицы, </w:t>
      </w:r>
      <w:r>
        <w:rPr>
          <w:rFonts w:ascii="Times New Roman"/>
          <w:b w:val="false"/>
          <w:i w:val="false"/>
          <w:color w:val="000000"/>
          <w:sz w:val="28"/>
        </w:rPr>
        <w:t>приложение 19</w:t>
      </w:r>
      <w:r>
        <w:rPr>
          <w:rFonts w:ascii="Times New Roman"/>
          <w:b w:val="false"/>
          <w:i w:val="false"/>
          <w:color w:val="000000"/>
          <w:sz w:val="28"/>
        </w:rPr>
        <w:t xml:space="preserve">, </w:t>
      </w:r>
      <w:r>
        <w:rPr>
          <w:rFonts w:ascii="Times New Roman"/>
          <w:b w:val="false"/>
          <w:i w:val="false"/>
          <w:color w:val="000000"/>
          <w:sz w:val="28"/>
        </w:rPr>
        <w:t>28</w:t>
      </w:r>
      <w:r>
        <w:rPr>
          <w:rFonts w:ascii="Times New Roman"/>
          <w:b w:val="false"/>
          <w:i w:val="false"/>
          <w:color w:val="000000"/>
          <w:sz w:val="28"/>
        </w:rPr>
        <w:t xml:space="preserve">,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46</w:t>
      </w:r>
      <w:r>
        <w:rPr>
          <w:rFonts w:ascii="Times New Roman"/>
          <w:b w:val="false"/>
          <w:i w:val="false"/>
          <w:color w:val="000000"/>
          <w:sz w:val="28"/>
        </w:rPr>
        <w:t xml:space="preserve">,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64</w:t>
      </w:r>
      <w:r>
        <w:rPr>
          <w:rFonts w:ascii="Times New Roman"/>
          <w:b w:val="false"/>
          <w:i w:val="false"/>
          <w:color w:val="000000"/>
          <w:sz w:val="28"/>
        </w:rPr>
        <w:t xml:space="preserve">,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82</w:t>
      </w:r>
      <w:r>
        <w:rPr>
          <w:rFonts w:ascii="Times New Roman"/>
          <w:b w:val="false"/>
          <w:i w:val="false"/>
          <w:color w:val="000000"/>
          <w:sz w:val="28"/>
        </w:rPr>
        <w:t xml:space="preserve">,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100</w:t>
      </w:r>
      <w:r>
        <w:rPr>
          <w:rFonts w:ascii="Times New Roman"/>
          <w:b w:val="false"/>
          <w:i w:val="false"/>
          <w:color w:val="000000"/>
          <w:sz w:val="28"/>
        </w:rPr>
        <w:t xml:space="preserve">,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118</w:t>
      </w:r>
      <w:r>
        <w:rPr>
          <w:rFonts w:ascii="Times New Roman"/>
          <w:b w:val="false"/>
          <w:i w:val="false"/>
          <w:color w:val="000000"/>
          <w:sz w:val="28"/>
        </w:rPr>
        <w:t xml:space="preserve">,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136</w:t>
      </w:r>
      <w:r>
        <w:rPr>
          <w:rFonts w:ascii="Times New Roman"/>
          <w:b w:val="false"/>
          <w:i w:val="false"/>
          <w:color w:val="000000"/>
          <w:sz w:val="28"/>
        </w:rPr>
        <w:t xml:space="preserve">, </w:t>
      </w:r>
      <w:r>
        <w:rPr>
          <w:rFonts w:ascii="Times New Roman"/>
          <w:b w:val="false"/>
          <w:i w:val="false"/>
          <w:color w:val="000000"/>
          <w:sz w:val="28"/>
        </w:rPr>
        <w:t>145</w:t>
      </w:r>
      <w:r>
        <w:rPr>
          <w:rFonts w:ascii="Times New Roman"/>
          <w:b w:val="false"/>
          <w:i w:val="false"/>
          <w:color w:val="000000"/>
          <w:sz w:val="28"/>
        </w:rPr>
        <w:t>;</w:t>
      </w:r>
    </w:p>
    <w:bookmarkEnd w:id="23"/>
    <w:bookmarkStart w:name="z30" w:id="24"/>
    <w:p>
      <w:pPr>
        <w:spacing w:after="0"/>
        <w:ind w:left="0"/>
        <w:jc w:val="both"/>
      </w:pPr>
      <w:r>
        <w:rPr>
          <w:rFonts w:ascii="Times New Roman"/>
          <w:b w:val="false"/>
          <w:i w:val="false"/>
          <w:color w:val="000000"/>
          <w:sz w:val="28"/>
        </w:rPr>
        <w:t xml:space="preserve">
      8. Схему размещения поголовья сельскохозяйственных животных на отгонных пастбищах на территории административно-территориальной единицы, </w:t>
      </w:r>
      <w:r>
        <w:rPr>
          <w:rFonts w:ascii="Times New Roman"/>
          <w:b w:val="false"/>
          <w:i w:val="false"/>
          <w:color w:val="000000"/>
          <w:sz w:val="28"/>
        </w:rPr>
        <w:t>приложение 20</w:t>
      </w:r>
      <w:r>
        <w:rPr>
          <w:rFonts w:ascii="Times New Roman"/>
          <w:b w:val="false"/>
          <w:i w:val="false"/>
          <w:color w:val="000000"/>
          <w:sz w:val="28"/>
        </w:rPr>
        <w:t xml:space="preserve">,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38</w:t>
      </w:r>
      <w:r>
        <w:rPr>
          <w:rFonts w:ascii="Times New Roman"/>
          <w:b w:val="false"/>
          <w:i w:val="false"/>
          <w:color w:val="000000"/>
          <w:sz w:val="28"/>
        </w:rPr>
        <w:t xml:space="preserve">, </w:t>
      </w:r>
      <w:r>
        <w:rPr>
          <w:rFonts w:ascii="Times New Roman"/>
          <w:b w:val="false"/>
          <w:i w:val="false"/>
          <w:color w:val="000000"/>
          <w:sz w:val="28"/>
        </w:rPr>
        <w:t>47</w:t>
      </w:r>
      <w:r>
        <w:rPr>
          <w:rFonts w:ascii="Times New Roman"/>
          <w:b w:val="false"/>
          <w:i w:val="false"/>
          <w:color w:val="000000"/>
          <w:sz w:val="28"/>
        </w:rPr>
        <w:t>,</w:t>
      </w:r>
      <w:r>
        <w:rPr>
          <w:rFonts w:ascii="Times New Roman"/>
          <w:b w:val="false"/>
          <w:i w:val="false"/>
          <w:color w:val="000000"/>
          <w:sz w:val="28"/>
        </w:rPr>
        <w:t>56</w:t>
      </w:r>
      <w:r>
        <w:rPr>
          <w:rFonts w:ascii="Times New Roman"/>
          <w:b w:val="false"/>
          <w:i w:val="false"/>
          <w:color w:val="000000"/>
          <w:sz w:val="28"/>
        </w:rPr>
        <w:t xml:space="preserve">,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74</w:t>
      </w:r>
      <w:r>
        <w:rPr>
          <w:rFonts w:ascii="Times New Roman"/>
          <w:b w:val="false"/>
          <w:i w:val="false"/>
          <w:color w:val="000000"/>
          <w:sz w:val="28"/>
        </w:rPr>
        <w:t xml:space="preserve">,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92</w:t>
      </w:r>
      <w:r>
        <w:rPr>
          <w:rFonts w:ascii="Times New Roman"/>
          <w:b w:val="false"/>
          <w:i w:val="false"/>
          <w:color w:val="000000"/>
          <w:sz w:val="28"/>
        </w:rPr>
        <w:t xml:space="preserve">,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110</w:t>
      </w:r>
      <w:r>
        <w:rPr>
          <w:rFonts w:ascii="Times New Roman"/>
          <w:b w:val="false"/>
          <w:i w:val="false"/>
          <w:color w:val="000000"/>
          <w:sz w:val="28"/>
        </w:rPr>
        <w:t xml:space="preserve">,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128</w:t>
      </w:r>
      <w:r>
        <w:rPr>
          <w:rFonts w:ascii="Times New Roman"/>
          <w:b w:val="false"/>
          <w:i w:val="false"/>
          <w:color w:val="000000"/>
          <w:sz w:val="28"/>
        </w:rPr>
        <w:t xml:space="preserve">,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146</w:t>
      </w:r>
      <w:r>
        <w:rPr>
          <w:rFonts w:ascii="Times New Roman"/>
          <w:b w:val="false"/>
          <w:i w:val="false"/>
          <w:color w:val="000000"/>
          <w:sz w:val="28"/>
        </w:rPr>
        <w:t>;</w:t>
      </w:r>
    </w:p>
    <w:bookmarkEnd w:id="24"/>
    <w:bookmarkStart w:name="z31" w:id="25"/>
    <w:p>
      <w:pPr>
        <w:spacing w:after="0"/>
        <w:ind w:left="0"/>
        <w:jc w:val="both"/>
      </w:pPr>
      <w:r>
        <w:rPr>
          <w:rFonts w:ascii="Times New Roman"/>
          <w:b w:val="false"/>
          <w:i w:val="false"/>
          <w:color w:val="000000"/>
          <w:sz w:val="28"/>
        </w:rPr>
        <w:t xml:space="preserve">
      9. Проектное распределение (перераспределение) пастбищ между сельскими населенными пунктами, входящими в сельский округ, </w:t>
      </w:r>
      <w:r>
        <w:rPr>
          <w:rFonts w:ascii="Times New Roman"/>
          <w:b w:val="false"/>
          <w:i w:val="false"/>
          <w:color w:val="000000"/>
          <w:sz w:val="28"/>
        </w:rPr>
        <w:t>приложение 21</w:t>
      </w:r>
      <w:r>
        <w:rPr>
          <w:rFonts w:ascii="Times New Roman"/>
          <w:b w:val="false"/>
          <w:i w:val="false"/>
          <w:color w:val="000000"/>
          <w:sz w:val="28"/>
        </w:rPr>
        <w:t xml:space="preserve">, </w:t>
      </w:r>
      <w:r>
        <w:rPr>
          <w:rFonts w:ascii="Times New Roman"/>
          <w:b w:val="false"/>
          <w:i w:val="false"/>
          <w:color w:val="000000"/>
          <w:sz w:val="28"/>
        </w:rPr>
        <w:t>30</w:t>
      </w:r>
      <w:r>
        <w:rPr>
          <w:rFonts w:ascii="Times New Roman"/>
          <w:b w:val="false"/>
          <w:i w:val="false"/>
          <w:color w:val="000000"/>
          <w:sz w:val="28"/>
        </w:rPr>
        <w:t xml:space="preserve">,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48</w:t>
      </w:r>
      <w:r>
        <w:rPr>
          <w:rFonts w:ascii="Times New Roman"/>
          <w:b w:val="false"/>
          <w:i w:val="false"/>
          <w:color w:val="000000"/>
          <w:sz w:val="28"/>
        </w:rPr>
        <w:t xml:space="preserve">,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66</w:t>
      </w:r>
      <w:r>
        <w:rPr>
          <w:rFonts w:ascii="Times New Roman"/>
          <w:b w:val="false"/>
          <w:i w:val="false"/>
          <w:color w:val="000000"/>
          <w:sz w:val="28"/>
        </w:rPr>
        <w:t xml:space="preserve">,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84</w:t>
      </w:r>
      <w:r>
        <w:rPr>
          <w:rFonts w:ascii="Times New Roman"/>
          <w:b w:val="false"/>
          <w:i w:val="false"/>
          <w:color w:val="000000"/>
          <w:sz w:val="28"/>
        </w:rPr>
        <w:t xml:space="preserve">,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102</w:t>
      </w:r>
      <w:r>
        <w:rPr>
          <w:rFonts w:ascii="Times New Roman"/>
          <w:b w:val="false"/>
          <w:i w:val="false"/>
          <w:color w:val="000000"/>
          <w:sz w:val="28"/>
        </w:rPr>
        <w:t xml:space="preserve">,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120</w:t>
      </w:r>
      <w:r>
        <w:rPr>
          <w:rFonts w:ascii="Times New Roman"/>
          <w:b w:val="false"/>
          <w:i w:val="false"/>
          <w:color w:val="000000"/>
          <w:sz w:val="28"/>
        </w:rPr>
        <w:t xml:space="preserve">,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138</w:t>
      </w:r>
      <w:r>
        <w:rPr>
          <w:rFonts w:ascii="Times New Roman"/>
          <w:b w:val="false"/>
          <w:i w:val="false"/>
          <w:color w:val="000000"/>
          <w:sz w:val="28"/>
        </w:rPr>
        <w:t xml:space="preserve">, </w:t>
      </w:r>
      <w:r>
        <w:rPr>
          <w:rFonts w:ascii="Times New Roman"/>
          <w:b w:val="false"/>
          <w:i w:val="false"/>
          <w:color w:val="000000"/>
          <w:sz w:val="28"/>
        </w:rPr>
        <w:t>147</w:t>
      </w:r>
      <w:r>
        <w:rPr>
          <w:rFonts w:ascii="Times New Roman"/>
          <w:b w:val="false"/>
          <w:i w:val="false"/>
          <w:color w:val="000000"/>
          <w:sz w:val="28"/>
        </w:rPr>
        <w:t>.</w:t>
      </w:r>
    </w:p>
    <w:bookmarkEnd w:id="25"/>
    <w:bookmarkStart w:name="z32" w:id="26"/>
    <w:p>
      <w:pPr>
        <w:spacing w:after="0"/>
        <w:ind w:left="0"/>
        <w:jc w:val="both"/>
      </w:pPr>
      <w:r>
        <w:rPr>
          <w:rFonts w:ascii="Times New Roman"/>
          <w:b w:val="false"/>
          <w:i w:val="false"/>
          <w:color w:val="000000"/>
          <w:sz w:val="28"/>
        </w:rPr>
        <w:t>
      Абайский район расположен в Карагандинской области в центральной части Казахского мелкосопочника. Рельеф равнинно-мелкосопочный. Климат континентальный. Почвы преимущественно каштановые, частично солонцеватые. Произрастают ковыль, овсяница, полынь; в долинах рек и межсопочных пространствах – розовый ковыль; на возвышенных участках - карагана, таволга и другие.</w:t>
      </w:r>
    </w:p>
    <w:bookmarkEnd w:id="26"/>
    <w:bookmarkStart w:name="z33" w:id="27"/>
    <w:p>
      <w:pPr>
        <w:spacing w:after="0"/>
        <w:ind w:left="0"/>
        <w:jc w:val="both"/>
      </w:pPr>
      <w:r>
        <w:rPr>
          <w:rFonts w:ascii="Times New Roman"/>
          <w:b w:val="false"/>
          <w:i w:val="false"/>
          <w:color w:val="000000"/>
          <w:sz w:val="28"/>
        </w:rPr>
        <w:t xml:space="preserve">
      Административно-территориальное деление представлено городом Абай, поселками Топар, Южный, Карабас, 11 сельскими округами, 24 сельскими населенными пунктами. Общая площадь пастбищ по району составляет 509,277 тысяч гектаров, в том числе в населенных пунктах - 70, 805 тысяч гектаров, </w:t>
      </w:r>
      <w:r>
        <w:rPr>
          <w:rFonts w:ascii="Times New Roman"/>
          <w:b w:val="false"/>
          <w:i w:val="false"/>
          <w:color w:val="000000"/>
          <w:sz w:val="28"/>
        </w:rPr>
        <w:t>приложение 1</w:t>
      </w:r>
      <w:r>
        <w:rPr>
          <w:rFonts w:ascii="Times New Roman"/>
          <w:b w:val="false"/>
          <w:i w:val="false"/>
          <w:color w:val="000000"/>
          <w:sz w:val="28"/>
        </w:rPr>
        <w:t>.</w:t>
      </w:r>
    </w:p>
    <w:bookmarkEnd w:id="27"/>
    <w:bookmarkStart w:name="z34" w:id="28"/>
    <w:p>
      <w:pPr>
        <w:spacing w:after="0"/>
        <w:ind w:left="0"/>
        <w:jc w:val="both"/>
      </w:pPr>
      <w:r>
        <w:rPr>
          <w:rFonts w:ascii="Times New Roman"/>
          <w:b w:val="false"/>
          <w:i w:val="false"/>
          <w:color w:val="000000"/>
          <w:sz w:val="28"/>
        </w:rPr>
        <w:t xml:space="preserve">
      Площадь пастбищ, предназначенных для удовлетворения нужд населения по выпасу сельскохозяйственных животных личного подворья составляет 105,861 тысяч гектаров, в том числе отгонные пастбища – 35,056 тысяч гектаров, </w:t>
      </w:r>
      <w:r>
        <w:rPr>
          <w:rFonts w:ascii="Times New Roman"/>
          <w:b w:val="false"/>
          <w:i w:val="false"/>
          <w:color w:val="000000"/>
          <w:sz w:val="28"/>
        </w:rPr>
        <w:t>приложение 2</w:t>
      </w:r>
      <w:r>
        <w:rPr>
          <w:rFonts w:ascii="Times New Roman"/>
          <w:b w:val="false"/>
          <w:i w:val="false"/>
          <w:color w:val="000000"/>
          <w:sz w:val="28"/>
        </w:rPr>
        <w:t>.</w:t>
      </w:r>
    </w:p>
    <w:bookmarkEnd w:id="28"/>
    <w:bookmarkStart w:name="z35" w:id="29"/>
    <w:p>
      <w:pPr>
        <w:spacing w:after="0"/>
        <w:ind w:left="0"/>
        <w:jc w:val="both"/>
      </w:pPr>
      <w:r>
        <w:rPr>
          <w:rFonts w:ascii="Times New Roman"/>
          <w:b w:val="false"/>
          <w:i w:val="false"/>
          <w:color w:val="000000"/>
          <w:sz w:val="28"/>
        </w:rPr>
        <w:t xml:space="preserve">
      Сведения о собственниках и землепользователях на основании правоустанавливающих и идентификационных документов на земельный участок приведены в </w:t>
      </w:r>
      <w:r>
        <w:rPr>
          <w:rFonts w:ascii="Times New Roman"/>
          <w:b w:val="false"/>
          <w:i w:val="false"/>
          <w:color w:val="000000"/>
          <w:sz w:val="28"/>
        </w:rPr>
        <w:t>приложении 3</w:t>
      </w:r>
      <w:r>
        <w:rPr>
          <w:rFonts w:ascii="Times New Roman"/>
          <w:b w:val="false"/>
          <w:i w:val="false"/>
          <w:color w:val="000000"/>
          <w:sz w:val="28"/>
        </w:rPr>
        <w:t>.</w:t>
      </w:r>
    </w:p>
    <w:bookmarkEnd w:id="29"/>
    <w:bookmarkStart w:name="z36" w:id="30"/>
    <w:p>
      <w:pPr>
        <w:spacing w:after="0"/>
        <w:ind w:left="0"/>
        <w:jc w:val="both"/>
      </w:pPr>
      <w:r>
        <w:rPr>
          <w:rFonts w:ascii="Times New Roman"/>
          <w:b w:val="false"/>
          <w:i w:val="false"/>
          <w:color w:val="000000"/>
          <w:sz w:val="28"/>
        </w:rPr>
        <w:t xml:space="preserve">
      Для выпаса сельскохозяйственных животных необходимо 165,867 тысяч гектаров пастбищ. В районе предоставлено для выпаса сельскохозяйственных животных 105,861 тысяч гектаров пастбищ, </w:t>
      </w:r>
      <w:r>
        <w:rPr>
          <w:rFonts w:ascii="Times New Roman"/>
          <w:b w:val="false"/>
          <w:i w:val="false"/>
          <w:color w:val="000000"/>
          <w:sz w:val="28"/>
        </w:rPr>
        <w:t>приложение 4</w:t>
      </w:r>
      <w:r>
        <w:rPr>
          <w:rFonts w:ascii="Times New Roman"/>
          <w:b w:val="false"/>
          <w:i w:val="false"/>
          <w:color w:val="000000"/>
          <w:sz w:val="28"/>
        </w:rPr>
        <w:t xml:space="preserve">. Для 100% обеспечения пастбищами сельскохозяйственных животных, требуется дополнительно 60,006 тысяч гектаров пастбищ, </w:t>
      </w:r>
      <w:r>
        <w:rPr>
          <w:rFonts w:ascii="Times New Roman"/>
          <w:b w:val="false"/>
          <w:i w:val="false"/>
          <w:color w:val="000000"/>
          <w:sz w:val="28"/>
        </w:rPr>
        <w:t>приложение 5</w:t>
      </w:r>
      <w:r>
        <w:rPr>
          <w:rFonts w:ascii="Times New Roman"/>
          <w:b w:val="false"/>
          <w:i w:val="false"/>
          <w:color w:val="000000"/>
          <w:sz w:val="28"/>
        </w:rPr>
        <w:t>.</w:t>
      </w:r>
    </w:p>
    <w:bookmarkEnd w:id="30"/>
    <w:bookmarkStart w:name="z37" w:id="31"/>
    <w:p>
      <w:pPr>
        <w:spacing w:after="0"/>
        <w:ind w:left="0"/>
        <w:jc w:val="both"/>
      </w:pPr>
      <w:r>
        <w:rPr>
          <w:rFonts w:ascii="Times New Roman"/>
          <w:b w:val="false"/>
          <w:i w:val="false"/>
          <w:color w:val="000000"/>
          <w:sz w:val="28"/>
        </w:rPr>
        <w:t xml:space="preserve">
      Согласно геоботаническому обследованию пастбища района расположены в степной природной зоне, эколого-географическая подзона – умеренно-сухая степь. Пастбища характеризуются как низкодерновинные с преобладанием типчака. Преобладающий тип пастбищ – ковыльно-типчаково- кустарниковые иногда с полынью и тырсиково-типчаково-ковыльные с разнотравьем, встречается засорение австрийской полынью. Качество травостоя среднее. Пастбища являются весенне-летне-осенними пастбищами для всех видов скота, </w:t>
      </w:r>
      <w:r>
        <w:rPr>
          <w:rFonts w:ascii="Times New Roman"/>
          <w:b w:val="false"/>
          <w:i w:val="false"/>
          <w:color w:val="000000"/>
          <w:sz w:val="28"/>
        </w:rPr>
        <w:t>приложение 6</w:t>
      </w:r>
      <w:r>
        <w:rPr>
          <w:rFonts w:ascii="Times New Roman"/>
          <w:b w:val="false"/>
          <w:i w:val="false"/>
          <w:color w:val="000000"/>
          <w:sz w:val="28"/>
        </w:rPr>
        <w:t xml:space="preserve">. Согласно </w:t>
      </w:r>
      <w:r>
        <w:rPr>
          <w:rFonts w:ascii="Times New Roman"/>
          <w:b w:val="false"/>
          <w:i w:val="false"/>
          <w:color w:val="000000"/>
          <w:sz w:val="28"/>
        </w:rPr>
        <w:t>Приложению</w:t>
      </w:r>
      <w:r>
        <w:rPr>
          <w:rFonts w:ascii="Times New Roman"/>
          <w:b w:val="false"/>
          <w:i w:val="false"/>
          <w:color w:val="000000"/>
          <w:sz w:val="28"/>
        </w:rPr>
        <w:t xml:space="preserve"> к приказу Министра сельского хозяйства Республики Казахстан от 14 апреля 2015 года № 3-3/332 произведен расчет потребности в пастбищных угодьях:</w:t>
      </w:r>
    </w:p>
    <w:bookmarkEnd w:id="31"/>
    <w:bookmarkStart w:name="z38" w:id="32"/>
    <w:p>
      <w:pPr>
        <w:spacing w:after="0"/>
        <w:ind w:left="0"/>
        <w:jc w:val="both"/>
      </w:pPr>
      <w:r>
        <w:rPr>
          <w:rFonts w:ascii="Times New Roman"/>
          <w:b w:val="false"/>
          <w:i w:val="false"/>
          <w:color w:val="000000"/>
          <w:sz w:val="28"/>
        </w:rPr>
        <w:t>
      -1 голова КРС – 9,5 га;</w:t>
      </w:r>
    </w:p>
    <w:bookmarkEnd w:id="32"/>
    <w:bookmarkStart w:name="z39" w:id="33"/>
    <w:p>
      <w:pPr>
        <w:spacing w:after="0"/>
        <w:ind w:left="0"/>
        <w:jc w:val="both"/>
      </w:pPr>
      <w:r>
        <w:rPr>
          <w:rFonts w:ascii="Times New Roman"/>
          <w:b w:val="false"/>
          <w:i w:val="false"/>
          <w:color w:val="000000"/>
          <w:sz w:val="28"/>
        </w:rPr>
        <w:t>
      -1 голова МРС – 1,9 га;</w:t>
      </w:r>
    </w:p>
    <w:bookmarkEnd w:id="33"/>
    <w:bookmarkStart w:name="z40" w:id="34"/>
    <w:p>
      <w:pPr>
        <w:spacing w:after="0"/>
        <w:ind w:left="0"/>
        <w:jc w:val="both"/>
      </w:pPr>
      <w:r>
        <w:rPr>
          <w:rFonts w:ascii="Times New Roman"/>
          <w:b w:val="false"/>
          <w:i w:val="false"/>
          <w:color w:val="000000"/>
          <w:sz w:val="28"/>
        </w:rPr>
        <w:t>
      -1 голова лошади – 11,4 га.</w:t>
      </w:r>
    </w:p>
    <w:bookmarkEnd w:id="34"/>
    <w:bookmarkStart w:name="z41" w:id="35"/>
    <w:p>
      <w:pPr>
        <w:spacing w:after="0"/>
        <w:ind w:left="0"/>
        <w:jc w:val="both"/>
      </w:pPr>
      <w:r>
        <w:rPr>
          <w:rFonts w:ascii="Times New Roman"/>
          <w:b w:val="false"/>
          <w:i w:val="false"/>
          <w:color w:val="000000"/>
          <w:sz w:val="28"/>
        </w:rPr>
        <w:t xml:space="preserve">
      Данные о численности сельскохозяйственных животных, приведенные в </w:t>
      </w:r>
      <w:r>
        <w:rPr>
          <w:rFonts w:ascii="Times New Roman"/>
          <w:b w:val="false"/>
          <w:i w:val="false"/>
          <w:color w:val="000000"/>
          <w:sz w:val="28"/>
        </w:rPr>
        <w:t>приложении 7</w:t>
      </w:r>
      <w:r>
        <w:rPr>
          <w:rFonts w:ascii="Times New Roman"/>
          <w:b w:val="false"/>
          <w:i w:val="false"/>
          <w:color w:val="000000"/>
          <w:sz w:val="28"/>
        </w:rPr>
        <w:t xml:space="preserve">, взяты с базы данных идентификации сельскохозяйственных животных. Поголовье по видам сельскохозяйственных животных в разрезе сельских округов организованы в 51 гурт, 36 отар и 26 табунов, </w:t>
      </w:r>
      <w:r>
        <w:rPr>
          <w:rFonts w:ascii="Times New Roman"/>
          <w:b w:val="false"/>
          <w:i w:val="false"/>
          <w:color w:val="000000"/>
          <w:sz w:val="28"/>
        </w:rPr>
        <w:t>приложение 8</w:t>
      </w:r>
      <w:r>
        <w:rPr>
          <w:rFonts w:ascii="Times New Roman"/>
          <w:b w:val="false"/>
          <w:i w:val="false"/>
          <w:color w:val="000000"/>
          <w:sz w:val="28"/>
        </w:rPr>
        <w:t xml:space="preserve">. В границах населенных пунктов для выпаса сельскохозяйственных животных личного подворья имеется всего 70,805 тысяч гектаров. Для стопроцентного обеспечения сельскохозяйственных животных пастбищами необходима площадь 165,867 тысяч гектаров. Для увеличения процента обеспеченности пастбищными угодьями в сельских округах 8373 голов сельскохозяйственных животных закреплены на отгонных земельных участках на площади 35,056 тысяч гектаров. Закрепление поголовья животных на отгонных земельных участках согласовано с акимами сельских округов, </w:t>
      </w:r>
      <w:r>
        <w:rPr>
          <w:rFonts w:ascii="Times New Roman"/>
          <w:b w:val="false"/>
          <w:i w:val="false"/>
          <w:color w:val="000000"/>
          <w:sz w:val="28"/>
        </w:rPr>
        <w:t>приложение 9</w:t>
      </w:r>
      <w:r>
        <w:rPr>
          <w:rFonts w:ascii="Times New Roman"/>
          <w:b w:val="false"/>
          <w:i w:val="false"/>
          <w:color w:val="000000"/>
          <w:sz w:val="28"/>
        </w:rPr>
        <w:t>.</w:t>
      </w:r>
    </w:p>
    <w:bookmarkEnd w:id="35"/>
    <w:bookmarkStart w:name="z42" w:id="36"/>
    <w:p>
      <w:pPr>
        <w:spacing w:after="0"/>
        <w:ind w:left="0"/>
        <w:jc w:val="both"/>
      </w:pPr>
      <w:r>
        <w:rPr>
          <w:rFonts w:ascii="Times New Roman"/>
          <w:b w:val="false"/>
          <w:i w:val="false"/>
          <w:color w:val="000000"/>
          <w:sz w:val="28"/>
        </w:rPr>
        <w:t xml:space="preserve">
      На естественных пастбищах предусматривается организация трехпольного пастбищеоборота со сроками стравливания с 15 апреля по 15 октября. Рекомендуемые схемы пастбищеоборотов пастбищ представлены в </w:t>
      </w:r>
      <w:r>
        <w:rPr>
          <w:rFonts w:ascii="Times New Roman"/>
          <w:b w:val="false"/>
          <w:i w:val="false"/>
          <w:color w:val="000000"/>
          <w:sz w:val="28"/>
        </w:rPr>
        <w:t>приложении 10</w:t>
      </w:r>
      <w:r>
        <w:rPr>
          <w:rFonts w:ascii="Times New Roman"/>
          <w:b w:val="false"/>
          <w:i w:val="false"/>
          <w:color w:val="000000"/>
          <w:sz w:val="28"/>
        </w:rPr>
        <w:t>.</w:t>
      </w:r>
    </w:p>
    <w:bookmarkEnd w:id="36"/>
    <w:bookmarkStart w:name="z43" w:id="37"/>
    <w:p>
      <w:pPr>
        <w:spacing w:after="0"/>
        <w:ind w:left="0"/>
        <w:jc w:val="both"/>
      </w:pPr>
      <w:r>
        <w:rPr>
          <w:rFonts w:ascii="Times New Roman"/>
          <w:b w:val="false"/>
          <w:i w:val="false"/>
          <w:color w:val="000000"/>
          <w:sz w:val="28"/>
        </w:rPr>
        <w:t xml:space="preserve">
      Водопойные пункты размещают с учетом видов и групп выпасного поголовья животных, сезонности их использования, рельефа местности. Лучшими источниками пастбищного водоснабжения являются реки, озера и пруды с проточной водой.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30 декабря 2016 года № 545 "Об утверждении методики по разработке удельных норм водопотребления и водоотведения" утверждена среднесуточная норма потребления воды по видам сельскохозяйственных животных:</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крупного рогатого скота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45-55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молодняка КРС в возрасте 1-2 года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молодняка младше одного года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овец и коз</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ягнят до 1 года</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литра;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лошадей</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жеребят в возрасте до 1,5 лет</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 литров;</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для жеребят в возрасте до 7месяцев</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 литров.</w:t>
            </w:r>
          </w:p>
        </w:tc>
      </w:tr>
    </w:tbl>
    <w:bookmarkStart w:name="z44" w:id="38"/>
    <w:p>
      <w:pPr>
        <w:spacing w:after="0"/>
        <w:ind w:left="0"/>
        <w:jc w:val="both"/>
      </w:pPr>
      <w:r>
        <w:rPr>
          <w:rFonts w:ascii="Times New Roman"/>
          <w:b w:val="false"/>
          <w:i w:val="false"/>
          <w:color w:val="000000"/>
          <w:sz w:val="28"/>
        </w:rPr>
        <w:t>
      Допустимое расстояние от пастбища до водопоя для коров – 1,5 км, для телят - 1 км, для молодняка крупного рогатого скота – 2,5 км, для овец и коз – до 5 км, для лошадей и верблюдов до - 6-7 км.</w:t>
      </w:r>
    </w:p>
    <w:bookmarkEnd w:id="38"/>
    <w:bookmarkStart w:name="z45" w:id="39"/>
    <w:p>
      <w:pPr>
        <w:spacing w:after="0"/>
        <w:ind w:left="0"/>
        <w:jc w:val="both"/>
      </w:pPr>
      <w:r>
        <w:rPr>
          <w:rFonts w:ascii="Times New Roman"/>
          <w:b w:val="false"/>
          <w:i w:val="false"/>
          <w:color w:val="000000"/>
          <w:sz w:val="28"/>
        </w:rPr>
        <w:t xml:space="preserve">
      Сведения об объектах пастбищной инфраструктуры и о сервитутах для прогона сельскохозяйственных животных, ветеринарно-санитарных объектах на территории района представлены в </w:t>
      </w:r>
      <w:r>
        <w:rPr>
          <w:rFonts w:ascii="Times New Roman"/>
          <w:b w:val="false"/>
          <w:i w:val="false"/>
          <w:color w:val="000000"/>
          <w:sz w:val="28"/>
        </w:rPr>
        <w:t>приложении 11</w:t>
      </w:r>
      <w:r>
        <w:rPr>
          <w:rFonts w:ascii="Times New Roman"/>
          <w:b w:val="false"/>
          <w:i w:val="false"/>
          <w:color w:val="000000"/>
          <w:sz w:val="28"/>
        </w:rPr>
        <w:t>.</w:t>
      </w:r>
    </w:p>
    <w:bookmarkEnd w:id="39"/>
    <w:bookmarkStart w:name="z46" w:id="40"/>
    <w:p>
      <w:pPr>
        <w:spacing w:after="0"/>
        <w:ind w:left="0"/>
        <w:jc w:val="both"/>
      </w:pPr>
      <w:r>
        <w:rPr>
          <w:rFonts w:ascii="Times New Roman"/>
          <w:b w:val="false"/>
          <w:i w:val="false"/>
          <w:color w:val="000000"/>
          <w:sz w:val="28"/>
        </w:rPr>
        <w:t>
      Для передвижения сельскохозяйственных животных запроектированы скотопрогоны. Общая площадь земли под скотопрогонами 830 га. Скотопрогоны предусматриваются для предупреждения вытаптывания травостоя естественных трав и посевов сельскохозяйственных культур. Сведений о наличии сервитутов для прогона сельскохозяйственных животных не имеется, так как передвижение сельскохозяйственных животных производится вне территорий землепользователей.</w:t>
      </w:r>
    </w:p>
    <w:bookmarkEnd w:id="40"/>
    <w:bookmarkStart w:name="z47" w:id="41"/>
    <w:p>
      <w:pPr>
        <w:spacing w:after="0"/>
        <w:ind w:left="0"/>
        <w:jc w:val="both"/>
      </w:pPr>
      <w:r>
        <w:rPr>
          <w:rFonts w:ascii="Times New Roman"/>
          <w:b w:val="false"/>
          <w:i w:val="false"/>
          <w:color w:val="000000"/>
          <w:sz w:val="28"/>
        </w:rPr>
        <w:t xml:space="preserve">
      Процент обеспеченности сельскохозяйственных животных пастбищами по району составляет 64%. Для восполнения недостающих пастбищных угодий необходимо дополнительно 60,006 тысяч гектаров </w:t>
      </w:r>
      <w:r>
        <w:rPr>
          <w:rFonts w:ascii="Times New Roman"/>
          <w:b w:val="false"/>
          <w:i w:val="false"/>
          <w:color w:val="000000"/>
          <w:sz w:val="28"/>
        </w:rPr>
        <w:t>приложение 12</w:t>
      </w:r>
      <w:r>
        <w:rPr>
          <w:rFonts w:ascii="Times New Roman"/>
          <w:b w:val="false"/>
          <w:i w:val="false"/>
          <w:color w:val="000000"/>
          <w:sz w:val="28"/>
        </w:rPr>
        <w:t>.</w:t>
      </w:r>
    </w:p>
    <w:bookmarkEnd w:id="41"/>
    <w:bookmarkStart w:name="z48" w:id="42"/>
    <w:p>
      <w:pPr>
        <w:spacing w:after="0"/>
        <w:ind w:left="0"/>
        <w:jc w:val="both"/>
      </w:pPr>
      <w:r>
        <w:rPr>
          <w:rFonts w:ascii="Times New Roman"/>
          <w:b w:val="false"/>
          <w:i w:val="false"/>
          <w:color w:val="000000"/>
          <w:sz w:val="28"/>
        </w:rPr>
        <w:t xml:space="preserve">
      Сложившуюся потребность пастбищных угодий, возможно восполнить заключив с пастбищепользователями меморандум о частичном использовании их пастбищ для выпаса сельскохозяйственных животных населения, или путем изъятия неиспользуемых пастбищных угодий согласно </w:t>
      </w:r>
      <w:r>
        <w:rPr>
          <w:rFonts w:ascii="Times New Roman"/>
          <w:b w:val="false"/>
          <w:i w:val="false"/>
          <w:color w:val="000000"/>
          <w:sz w:val="28"/>
        </w:rPr>
        <w:t>пункту 3</w:t>
      </w:r>
      <w:r>
        <w:rPr>
          <w:rFonts w:ascii="Times New Roman"/>
          <w:b w:val="false"/>
          <w:i w:val="false"/>
          <w:color w:val="000000"/>
          <w:sz w:val="28"/>
        </w:rPr>
        <w:t>, статьи 14 Закона РК "О пастбищах".</w:t>
      </w:r>
    </w:p>
    <w:bookmarkEnd w:id="4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50" w:id="43"/>
    <w:p>
      <w:pPr>
        <w:spacing w:after="0"/>
        <w:ind w:left="0"/>
        <w:jc w:val="left"/>
      </w:pPr>
      <w:r>
        <w:rPr>
          <w:rFonts w:ascii="Times New Roman"/>
          <w:b/>
          <w:i w:val="false"/>
          <w:color w:val="000000"/>
        </w:rPr>
        <w:t xml:space="preserve"> Распределение пастбищ по категориям земель Абайского района, тысяч гектаров</w:t>
      </w:r>
    </w:p>
    <w:bookmarkEnd w:id="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сельских округов</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классифи-катора админист-ративно-террито-риальных объектов</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земель</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 ко хозяй-ствен-ного назна-чения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промышле-нности, транспорта, связи и иного не сельскохо-зяйствен- ного назначения</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особо охра- няемых природ- ных террито-рий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лесно-го фонда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водно-го фонда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запаса</w:t>
            </w: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5,645</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104,736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109,870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81,354</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42,186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19,839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20,996</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61,269</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37,973</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317,232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509,277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52" w:id="44"/>
    <w:p>
      <w:pPr>
        <w:spacing w:after="0"/>
        <w:ind w:left="0"/>
        <w:jc w:val="left"/>
      </w:pPr>
      <w:r>
        <w:rPr>
          <w:rFonts w:ascii="Times New Roman"/>
          <w:b/>
          <w:i w:val="false"/>
          <w:color w:val="000000"/>
        </w:rPr>
        <w:t xml:space="preserve"> Распределение пастбищ населенного пункта, тысяч гектаров</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классифика-тора адми-нистратив- но-территориальных объектов</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пастбищ, тысяч гектаров</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и виды пастбищ</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Предназначенные для удовлетворе-ния нужд населения по выпасу сельско- хозяйственных животных личного подворья, тысяч гектаров</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 Общест-венные, тысяч гектаров</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отгонные, тысяч гектаров</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Акбастау</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Сарепта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Коянды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Койбас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Дубовка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Есенгельды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Пахотное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Юбилейное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Жон</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Тасзаимка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селоЖартас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Восход</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Поливное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Коксу</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Жартас</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353253300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Северное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353253400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Южное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Кулаайгыр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Жаман жол</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353261800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Ялта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Курминское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353263200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Жумабек</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Агрогородок</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Садовое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Ягодное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Самарка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r>
    </w:tbl>
    <w:bookmarkStart w:name="z53" w:id="45"/>
    <w:p>
      <w:pPr>
        <w:spacing w:after="0"/>
        <w:ind w:left="0"/>
        <w:jc w:val="both"/>
      </w:pPr>
      <w:r>
        <w:rPr>
          <w:rFonts w:ascii="Times New Roman"/>
          <w:b w:val="false"/>
          <w:i w:val="false"/>
          <w:color w:val="000000"/>
          <w:sz w:val="28"/>
        </w:rPr>
        <w:t>
      *сезонных, аридных и культурных пастбищ в районе нет</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55" w:id="46"/>
    <w:p>
      <w:pPr>
        <w:spacing w:after="0"/>
        <w:ind w:left="0"/>
        <w:jc w:val="left"/>
      </w:pPr>
      <w:r>
        <w:rPr>
          <w:rFonts w:ascii="Times New Roman"/>
          <w:b/>
          <w:i w:val="false"/>
          <w:color w:val="000000"/>
        </w:rPr>
        <w:t xml:space="preserve"> Сведения о собственниках и землепользователях на основании правоустанавливающих и идентификационных документов на земельный участок</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№п/п</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собственников, землепользователей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Бизнес-идентификационный номер/ индивидуальный идентификационный номер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Кадастровый номер земельного участка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тысяч гектаров</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"НурАй Караганда"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170140007231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09-134-034-052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"АПХ Сарыарка"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"Құлынбай"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"Балмағамбет"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231040022565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"KRGRAM"</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231040022476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"YNTYMAK YLY DALA"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"YNTYMAK YLY DALA"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"Арсен - 2017"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170140015133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"КХ Арлан"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210840026471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"Калмак малы"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180840007556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"Калмак малы"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180840007556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Альбатыров Шортанбек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Баедилов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Байгунакова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 Виталий "Надежда"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Кабильдин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Алханова Ануар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Аскаров А.Б.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Зарина Балгабаевна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Шолпан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Кабильдина Г.Г.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Зыбин Алексей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ТусуповОрынбасар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Б.Н.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Кудрешова Ольга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КушербековСабиркан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Нажмадинов Айхан "Жунус"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ТусуповЕрсинСоветович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СейсеновАспандияр "Арқа-таңы"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СехимбаевАкылбек "Тлеужан"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Зарина Балгабаевна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Саттари С.Ж.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Амангельды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Пилявская Светлана Андреввна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БожановаН.Т."Айдар"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Людмила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Людмила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Әбдірахман Дархан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Б.М.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БайкатоваЖемис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 Эльмира Базиловна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09-134-034-155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"Жабяк В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"Жабяк В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"Астра-Агро 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"Лидер ГиД"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"ЖәнібекКерей"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230540044849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Акжолов Ренад "Акжол"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Кеңшілік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Мухамеджан "Ата"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БакельЖенис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АмантайКеншилик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БашековСагат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Горохов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Еримов Байкадам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Дидар Б.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Жиенбаев Дидар Б. "Айдын"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СиламханСерикбол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Марат "Ыбырай"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Валерий "Курц"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ҚанатбайӨмірхан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Ожгихин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Өмірхан Сайранбек "Алтын дән"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Секербаев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Куат "Изат"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Иван "Василек"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Петровец Николай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Прохоров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АмантайБердімұрат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Шаимов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Жайлаубай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ТуганбековСержан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Федюшкин Сергей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 Саулегул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Шайдулин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Шайдулин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Шишко Валерий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ҚайратТілек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Ящук Станислав Анатольевич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09-134-006-071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ХуанбайБайболат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Талгат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Приймак И.Ф.</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Гавдис М.Г.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 Акмарал Бердхужаакызы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Шаимов Серик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Алия Аманбайевна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Джумахметов Галымжан Нурланович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Джумахметов Галымжан Нурланович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АлпысовАрыстан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09-134-067-001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Асем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Балгабекова Гульзира "Жаманхан"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"Племхоз"БАЙ БЕК"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130540004175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"Альдеран 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"Броккер"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040140008203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"Nomad-AgroA"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230340043378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Абдыкалыкова Кымбат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ӘбілхайырДәулетхан "Бай Олке"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Джаксылык "Сарыбулак"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Успанова Динара Жандоловна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Д."Сарыбулак"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09-134-002-072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Бадмаев Борис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И.В. Вдовикова Н.В.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И.В. Вдовикова Н.В.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Егор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Ж.Н.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КабдракбанБолатбек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КовоонБайганат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 Владимир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Виктор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Крухинец Яков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КусаиновАмангелды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МахмедНауан "Ак жол"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Родичев Алексей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Руслан "Анар"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Руслан "Анар"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Сейлкан Тилепберген "Хатуу"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А."Амангельды"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Меирхан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Меирхан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Елена Николаевна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Жевлаков Алексей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ТанатаровЖанат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ХадырСергажы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Башкенова Ерке Какимжановна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Ибкеев Сапар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ШаймуратБекоз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ОролханБахытгул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09-134-002-149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"Надежда Н. В."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970640002325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09-134-011-214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09-134-006-219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09-134-011-040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Мухамеджан "Ата"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Белко-Закирьянова М.Н.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Белко-Закирьянова М.Н.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Шевченко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 Владимир "Заря"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ЖабякИ.В."Шанс"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М. И. "Макс"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Приходько Анастасия Сергеевна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Олег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Валерий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Денис ФХ Дарья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 "Богара"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Чекушкин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09-134-011-123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Илья "Бунтовский"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УркеновДосан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Маргарита Аманкуловна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09-134-011-243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"Саумал"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"Жаңакөмір"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121140018345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"Жартас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171140037820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"Достык KAZ"</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230340033330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"QaragandyOnimderi"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181040023839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09-134-009-062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"QaragandyOnimderi"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181040023839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"ЦОРА"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180640027098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"Бас Карьер"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200740018712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РГП "Енбек"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991040003972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09-134-066-048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Әкімбек С.С.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АмантайБердімұрат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АмантайКеңшілік "Амантай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Амантай Кеңшілік "Амантай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Дугиева Галина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Шевченко Василий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Рыскулова А.Г. "Карагандинец"</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Дильмагамбет Олжас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Дильмаганбетова Айсулу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Дильмаганбетова Айсулу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 Саулегул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Сапаргалиев М.С.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Зейнолдина Сауле "Тайаткан"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А."Поливное"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Виктор "Урожай"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Юрий Владим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Керекеша Виктор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 Мурат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Сабденов А.Т. "Болашак"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Назаренко Олег "Юлия"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Слюсаренко Марина "Нива"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ТлеубековаАзима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Анвар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Жумкин А.А. "Куаныш"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ЖаксыбаевКайрат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Исмаилова Шалале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Ш.А. "Шыгыс"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БекбулатоваЖибек "Жәрдем"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Машанло 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09-134-009-169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Жумкин А.А."Куаныш"</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МахимовНурмангали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Исмагилов Махаддин Асадуллах Оглы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Исмагилов Махаддин Асадуллах Оглы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09-134-009-230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"Астра-АгроЛТД"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"Жана Комир"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"ДеМАСагро"</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Адамчук Леонид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Акбузауова Кунар "Асқар"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АсылбаевЕргали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Жабяк Галина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Тагиров РадханТагирович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Валерий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Тогжан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Свиридов Александр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Каирбеков Кузжан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Чекушкин Юрий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 "Богара"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Сепбосон Ә.</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09-134-020-093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"Астра-Агро ЛТД"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"Даулет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20240009073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"Февраль 2020"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990140006214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09-134-022-081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"Февраль 2020"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200640026978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"Февраль 2020"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200640026978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09-134-022-015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"Топарские теплицы"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110940001469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09-134-022-248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"Мейрам KZ"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2110400318270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A+U "Хан"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190440017114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APK "Qarabas"</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APK "Qarabas"</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"Е Руслан"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220240032753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"MilkMaria"</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"Ата-Булак" Тусупбеков Амангельды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220340026297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"Жуантобе Строй"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"Жуантобе Строй"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ПК "Светоч"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981240002008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Сагантай "Саке"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ТалжановАйтказы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Даулет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Амрашев Кайрат Толеутаевич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Жарылгасов 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Жулькенов Айдар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Аксанова Орынбала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Оралбай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Дакенов Мурат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ДусуповаДаметкен "Үміт"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Егоров Петр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Егоров Петр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Жумадилова Рымбала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Жумальдинова Сауле Сайлаубековна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Жумальдинова Сауле Сайлаубековна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Жуманова Ыкылас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Залимбаев Марат "Аргын"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Инирбаева Лаура "Медет"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Л.О. "Нур-Бай"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Дюсенов Е.Д.</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Кобылкин Николай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Садыков Айдын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 Евгений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КоккозовЕсенкали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КоккозовЕржан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МагзумбековМанат "Магзумбеков М.А."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Айтпай "Нурбек"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Садвакасова Роза "Мадина"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Арман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Сулейменов Тимур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Кузьменко Иван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Ансаган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09-134-022-052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Энс Максим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Накипова А.Ж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Канат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09-134-022-198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Кожанова С.Ж.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Жұмаш А.И.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Жалелов Сайран Бакитович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Фазил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Арипханов 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Жалелов Сайран Бакитович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Турсуналиев У.Х.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Саматұлы Әлібек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09-134-022-216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"ADAMEF Group"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201040014013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"AAA LLP"</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221240013016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"AAA LLP"</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221240013016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"Жабяк В и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151240008748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"Biosenimagro"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130440032236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Бекбулатова Жибек "Жәрдем"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Бондаренко Александр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Абдрахманов А.К.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Абдрахманов А.К.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09-134-017-269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Кушнарев Генадий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Назаренко Олег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Михальченко Юрий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09-134-017-026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ТОО "Сельскохозяйственная фирма "Тұмар XXI"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10840003292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"KAZ AGRO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190340013188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"Арка жылкысы"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230540044849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"САМАРКА 2023"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231240018792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Жанболат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Толеген</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Болгарев Владимир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М.Ж.</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Коншпаева Максуда "Темір"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09-134-004-091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Сергей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Лосин Александр "Виктория"</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Пакулов Юра "Пакулов Ю.А."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Полонская Валентина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Потапов И.И.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Ерканат Оралбаевич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Симагин Артем "Симагин А.В."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Тарасюк Виталий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Александр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09-134-004-108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Ткаченко Вера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Шәкірт 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Саят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Приймак И.Ф.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 Б.</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Зентик А.А.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СиламханСерикбол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Долгопятов Г.А.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Кунакбаев Марат Галимжанович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Зентик А.А.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Лобынцев В.А.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09-134-004-076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Шайкенова Б.Т.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09-134-004-080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Ерканат Оралбаевич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Копбаев Марат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АхтанЖанболат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Кеншилик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Хұрман Нұрбег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Ербол Усенович к/х "Алуа"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Бормотов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Бормотов К.К.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09-134-004-187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Марат Жаксыбекович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Марат Жаксыбекович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09-134-004-223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Елеубаева А.К.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09-140-106-011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09-134-069-081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Абишев С.Т.</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09-134-069-079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Жадаев М.К.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Дуйсенбек Оразбекович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09-134-069-029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Микитюк Н.И.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Микитюк Н.И.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Абиева А.Ж.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Джукенова А.М.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09-134-069-003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Джукенова А.М.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09-134-069-027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Мектепбаева Айдана Алпысбаевна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Сагынбаева К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Галич Николай Николаевич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Чеботарь К.С.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Горбатенко Андрей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09-134-068-199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СаутовЕрмек</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09-134-069-038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Ертысбаева Айгуль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09-134-069-083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Карпекин Александр Владимирович</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09-134-070-014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57" w:id="47"/>
    <w:p>
      <w:pPr>
        <w:spacing w:after="0"/>
        <w:ind w:left="0"/>
        <w:jc w:val="left"/>
      </w:pPr>
      <w:r>
        <w:rPr>
          <w:rFonts w:ascii="Times New Roman"/>
          <w:b/>
          <w:i w:val="false"/>
          <w:color w:val="000000"/>
        </w:rPr>
        <w:t xml:space="preserve"> Распределение пастбищ</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230"/>
        <w:gridCol w:w="1230"/>
        <w:gridCol w:w="1230"/>
        <w:gridCol w:w="1230"/>
        <w:gridCol w:w="1230"/>
        <w:gridCol w:w="1230"/>
        <w:gridCol w:w="1230"/>
        <w:gridCol w:w="1230"/>
        <w:gridCol w:w="1230"/>
        <w:gridCol w:w="1230"/>
      </w:tblGrid>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 вание сельского округа</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классифи-катора админист-ративно-террито-риальных объектов</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населен-ного пункта</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Необходимая площадь пастбищ для сельскохозяйственных животных, тысяч гектаров</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общест-венных пастбищ, тысяч гектаров</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отгонных пастбищ, тысяч гекта ров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Акбастау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Сарепта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7,296</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Коянды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Кой бас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Дубовка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Есенгель ды</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6,661</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Пахотное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0,948</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Юбилейное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4,138</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Жон</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Тасзаимка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2,278</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селоЖартас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Восход</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Поливное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Коксу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Жартас</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353253300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Северное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0,224</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353253400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Южное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Кулаай-гыр</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23,748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Жаман жол</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353261800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Ялта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Курмин ское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353263200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Жумабек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2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Агрогородок</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0,342</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Садовое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Ягодное</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r>
      <w:tr>
        <w:trPr>
          <w:trHeight w:val="30" w:hRule="atLeast"/>
        </w:trPr>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Самарка</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2,056</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7,528</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Абайскому району</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88,320</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37,283</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40,264</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165,867</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70,805</w:t>
            </w:r>
          </w:p>
        </w:tc>
        <w:tc>
          <w:tcPr>
            <w:tcW w:w="1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r>
    </w:tbl>
    <w:bookmarkStart w:name="z58" w:id="48"/>
    <w:p>
      <w:pPr>
        <w:spacing w:after="0"/>
        <w:ind w:left="0"/>
        <w:jc w:val="both"/>
      </w:pPr>
      <w:r>
        <w:rPr>
          <w:rFonts w:ascii="Times New Roman"/>
          <w:b w:val="false"/>
          <w:i w:val="false"/>
          <w:color w:val="000000"/>
          <w:sz w:val="28"/>
        </w:rPr>
        <w:t>
      Для выпаса сельскохозяйственных животных необходимо 165,867 тысяч гектаров пастбищ.</w:t>
      </w:r>
    </w:p>
    <w:bookmarkEnd w:id="48"/>
    <w:bookmarkStart w:name="z59" w:id="49"/>
    <w:p>
      <w:pPr>
        <w:spacing w:after="0"/>
        <w:ind w:left="0"/>
        <w:jc w:val="both"/>
      </w:pPr>
      <w:r>
        <w:rPr>
          <w:rFonts w:ascii="Times New Roman"/>
          <w:b w:val="false"/>
          <w:i w:val="false"/>
          <w:color w:val="000000"/>
          <w:sz w:val="28"/>
        </w:rPr>
        <w:t>
      В районе предоставлено для выпаса сельскохозяйственных животных 105 ,861 тысяч гектаров пастбищ;</w:t>
      </w:r>
    </w:p>
    <w:bookmarkEnd w:id="49"/>
    <w:bookmarkStart w:name="z60" w:id="50"/>
    <w:p>
      <w:pPr>
        <w:spacing w:after="0"/>
        <w:ind w:left="0"/>
        <w:jc w:val="both"/>
      </w:pPr>
      <w:r>
        <w:rPr>
          <w:rFonts w:ascii="Times New Roman"/>
          <w:b w:val="false"/>
          <w:i w:val="false"/>
          <w:color w:val="000000"/>
          <w:sz w:val="28"/>
        </w:rPr>
        <w:t>
      Для 100% обеспечения пастбищами сельскохозяйственных животных, требуется дополнительно 60,006 тысяч гектаров пастбищ.</w:t>
      </w:r>
    </w:p>
    <w:bookmarkEnd w:id="50"/>
    <w:bookmarkStart w:name="z61" w:id="51"/>
    <w:p>
      <w:pPr>
        <w:spacing w:after="0"/>
        <w:ind w:left="0"/>
        <w:jc w:val="both"/>
      </w:pPr>
      <w:r>
        <w:rPr>
          <w:rFonts w:ascii="Times New Roman"/>
          <w:b w:val="false"/>
          <w:i w:val="false"/>
          <w:color w:val="000000"/>
          <w:sz w:val="28"/>
        </w:rPr>
        <w:t>
      24044 голов выпасаются на общественных пастбищах, площадью 70,805 тысяч гектаров;</w:t>
      </w:r>
    </w:p>
    <w:bookmarkEnd w:id="51"/>
    <w:bookmarkStart w:name="z62" w:id="52"/>
    <w:p>
      <w:pPr>
        <w:spacing w:after="0"/>
        <w:ind w:left="0"/>
        <w:jc w:val="both"/>
      </w:pPr>
      <w:r>
        <w:rPr>
          <w:rFonts w:ascii="Times New Roman"/>
          <w:b w:val="false"/>
          <w:i w:val="false"/>
          <w:color w:val="000000"/>
          <w:sz w:val="28"/>
        </w:rPr>
        <w:t>
      8373 голов выпасаются на отгонных пастбищах, площадью 35,056 тысяч гектаров.</w:t>
      </w:r>
    </w:p>
    <w:bookmarkEnd w:id="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64" w:id="53"/>
    <w:p>
      <w:pPr>
        <w:spacing w:after="0"/>
        <w:ind w:left="0"/>
        <w:jc w:val="left"/>
      </w:pPr>
      <w:r>
        <w:rPr>
          <w:rFonts w:ascii="Times New Roman"/>
          <w:b/>
          <w:i w:val="false"/>
          <w:color w:val="000000"/>
        </w:rPr>
        <w:t xml:space="preserve"> Требуемые дополнительные пастбища</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Требуемые дополнительные пастбища из земель запаса, тысяч гектаров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Дополнительно предоставляемые пастбища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которые могут быть предоставлены в землепользование пастбищепользователям, тысяч гектаров</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подлежащие резервированию в целях удовлетворения нужд населения по выпасу сельскохозяйственных животных личного подворья, тысяч гектаров</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- 0,702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66" w:id="54"/>
    <w:p>
      <w:pPr>
        <w:spacing w:after="0"/>
        <w:ind w:left="0"/>
        <w:jc w:val="left"/>
      </w:pPr>
      <w:r>
        <w:rPr>
          <w:rFonts w:ascii="Times New Roman"/>
          <w:b/>
          <w:i w:val="false"/>
          <w:color w:val="000000"/>
        </w:rPr>
        <w:t xml:space="preserve"> Сведения геоботанического обследования пастбищ</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Дата, шифры по легенде и по Классификации природ-ных кор-мовых угодий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контуров и описаний (в скобках)</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Название типов (разнос-тей, модификаций) природ-ных кормовых угодий с приуро-чен-ностью их к рельефу, почвам. Название прочих угодий и земель</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Вид-угодья</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 цент учас тия в кон-туре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 щадь, гекта ров</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Совре менноеисполь зова-ние</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VI (группа типчаковых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 во-полынные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16174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 IIа (группа тырсово-типчаковых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тырсово-типчаковые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42683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IIа класс (дерновинно-злаковых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тырсово-типчако во-полын 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 М2-В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I (группа красноко-выльных пастбищ)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красноковыльно-типчаковые,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 IIа (группа ковылковых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тырсыко во-полын 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(группа узкодольча тых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холодно-полынно-типчаковые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XVIII. XVIIIа (группа типчаковых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карагано во-типчако вые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42,43 (группа вейниковых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волосне цово-ковылко вые волосне цово-тырсовые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IX (группа волоснецовых угодий)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волоснецово-полын 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 М-2Б</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XVIа (группа лерхианово-полынных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лерхианово-полын 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 А(группа перисто-ковыльных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ковылко во-типчако вые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М-4а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V(группа осоковых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осоковые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7" w:id="55"/>
          <w:p>
            <w:pPr>
              <w:spacing w:after="20"/>
              <w:ind w:left="20"/>
              <w:jc w:val="both"/>
            </w:pPr>
            <w:r>
              <w:rPr>
                <w:rFonts w:ascii="Times New Roman"/>
                <w:b w:val="false"/>
                <w:i w:val="false"/>
                <w:color w:val="000000"/>
                <w:sz w:val="20"/>
              </w:rPr>
              <w:t>
пастби</w:t>
            </w:r>
          </w:p>
          <w:bookmarkEnd w:id="55"/>
          <w:p>
            <w:pPr>
              <w:spacing w:after="20"/>
              <w:ind w:left="20"/>
              <w:jc w:val="both"/>
            </w:pPr>
            <w:r>
              <w:rPr>
                <w:rFonts w:ascii="Times New Roman"/>
                <w:b w:val="false"/>
                <w:i w:val="false"/>
                <w:color w:val="000000"/>
                <w:sz w:val="20"/>
              </w:rPr>
              <w:t>
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IIА, IIБ (группа типчаковых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типчако во-ковыль ные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 класс (дерновинно-злаковых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вострецовые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М-2а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XVI (группа шрепкианово-полынных пастбищ)</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шрепкиа ново-полын ные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w:t>
            </w:r>
          </w:p>
        </w:tc>
      </w:tr>
      <w:tr>
        <w:trPr>
          <w:trHeight w:val="30" w:hRule="atLeast"/>
        </w:trPr>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105 861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8" w:id="56"/>
    <w:p>
      <w:pPr>
        <w:spacing w:after="0"/>
        <w:ind w:left="0"/>
        <w:jc w:val="both"/>
      </w:pPr>
      <w:r>
        <w:rPr>
          <w:rFonts w:ascii="Times New Roman"/>
          <w:b w:val="false"/>
          <w:i w:val="false"/>
          <w:color w:val="000000"/>
          <w:sz w:val="28"/>
        </w:rPr>
        <w:t>
      продолжение таблицы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Вало вая урожайность, центне-ров на гектар (год обсле-дова-ния)</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Урожайность поедаемых растений на средний год: центнеров на гектар сухой массы, центнеров на гектар кормовых единиц, килограмм на гектар переваримого протеина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пастбищных кормов по сезонам</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сено-кос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коси мые паст-бища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 ма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bookmarkStart w:name="z69" w:id="57"/>
    <w:p>
      <w:pPr>
        <w:spacing w:after="0"/>
        <w:ind w:left="0"/>
        <w:jc w:val="both"/>
      </w:pPr>
      <w:r>
        <w:rPr>
          <w:rFonts w:ascii="Times New Roman"/>
          <w:b w:val="false"/>
          <w:i w:val="false"/>
          <w:color w:val="000000"/>
          <w:sz w:val="28"/>
        </w:rPr>
        <w:t>
      продолжение таблицы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Расчетная урожайность по контуру: центнеров на гектар сухой массы (числитель), центнеров на гектар кормовых единиц (знаменатель)</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Кормозапас по контуру: центнеров на гектар сухой массы (числитель), центнеров на гектар кормовых единиц (знаменатель)</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Культуртехническое состояние, наличие лекарственных растений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Рекомендации по использованию, вид скота. Рекомендуемые мероприятия по улучшению</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удовлетворительное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 летне осенние пастбища для всех видов скота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71" w:id="58"/>
    <w:p>
      <w:pPr>
        <w:spacing w:after="0"/>
        <w:ind w:left="0"/>
        <w:jc w:val="left"/>
      </w:pPr>
      <w:r>
        <w:rPr>
          <w:rFonts w:ascii="Times New Roman"/>
          <w:b/>
          <w:i w:val="false"/>
          <w:color w:val="000000"/>
        </w:rPr>
        <w:t xml:space="preserve"> Данные о численности поголовья сельскохозяйственных животных, с указанием их владельцев</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поселка, села, сельского округа по классифика-тору администра-тивно-территори-альных объектов</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поселка, села сельского округа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Тип вла-дельца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Бизнес-индетификаци-онный номер/ индивидуальный идентификац-онный номер владельца</w:t>
            </w:r>
          </w:p>
        </w:tc>
        <w:tc>
          <w:tcPr>
            <w:tcW w:w="136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Фамилия, имя, отчество (при наличии) физических лиц или наименование юридических лиц</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Ло-ша-дей</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Абдиров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Д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Абдукалинова 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Айтжанова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Акжаяуов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Акмаганбетов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Актурсунова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Алиева А.Я.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АманбаевЕ.Д.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АртаузК.А.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Атанзаров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Аужанов 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Багдаулет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БайбулиновИ.К.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Балхашева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Барабаш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БаракбаевЕ.З.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Бейсенбеков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Бекмуратов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Бекоз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БолатхановА.В.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Брем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БубненковаЕ.А.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Вальтер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Ваниезова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ВолосниковаМ.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Гаинутдинова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Галич П.А.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ГиматдиноваР.А.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Гиниятуллин Р.Ф.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ГливинскаяН.Л.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Даутов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Дауылбаев Ж.М.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Демидюк 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Демьянов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ДжанаеваЗ.А.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Дуйсенбеков С.С.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Дюсекеева 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Есжан Г.Б.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Жакипханов Е.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Жолдасов Б.А.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Жукутов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ЖулькеновЕ.К.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ЖунусбековО.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Жунусов Б.А.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Жусупова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Жыргаукызы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Заикина А.Н.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Залялиева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Зенина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ИкишеваА.М.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ИсахановаТ.К.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Камысбаев 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КангожинаК.Т.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КаппаровЕ.Т.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КарлукЕ.Н.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Клевцова О.П.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КлигуновЕ.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Кожахметов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КопаевО.З.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Коптлеуов М.А.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Коротаева Н.В.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КотковаС.Д.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Краснолобова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КучаевИ.А.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Қойшыбайқызы Б.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ЛихобабаС.И.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Малышев П.И.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Мансуров 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Матейко Ф.Ф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Б.Н.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Махамбетов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Махмудов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Медиянова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В.Н.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Мергалиев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Моргунова С.Г.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Мулдахметов 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Мустафина Б.Е.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Назмутдинов Р.Р.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Нурбекова Г.М.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Нурпеисова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Оронды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Палайчук Г.Н.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Панасюк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Пархоменко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Перевезенцев Ю.А.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Перова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Печень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Платонова Л.Н.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Плотникова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Полещук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Пономарев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Проценко А.П.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Райхан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Реметов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Рыспеков Д.Д.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Рыспеков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Сабириянова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Сабыр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СарсембековА.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Б.Д.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Сафина 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Сеилхан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230740002305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"Курмановские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Сембекова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Серикова Л.Т.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Слюсаренко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Соломатина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СтовскаяЕ.В.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Сытник Т.А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Темиргалиев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Тиканов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Турхаев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УксукбаевБ.Т.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Фурдь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"Бақыт-Керей" Қалел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Шишко Ю.Ю.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Шордаров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Шпехт 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Шуплецова 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Юркевич В.Ф.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353220000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Яхьяева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ИП "Береке"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Секен З.Б.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170140015133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"Арсен-2017"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Абдигулов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Абишева Э.Б.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 Г.Е.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Альбатыров Ш.К.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Ш/қАльжановЕ.А.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Баедилов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Байгунакова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Байкатова Ж..Б.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Баймаганбетов В.Г.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Баймурзин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Балла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35323 016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Бидайбаева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Божанова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Борисов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Браун 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Гун П.В.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Даудрих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Дуанбеков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Дуанин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Дуйсен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Ермагамбетов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Әбдірахман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Әлімхан Ж.Ә.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Жанжуманова З.Х.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Жанкеев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Жасимов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Ш.Т.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Зыбин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Исюнас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"Арлан"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"Сережа"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"Тусупбеков"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КХТилеужан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Кайтбаев К.Ш.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Калеткенова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Кареба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Клюнк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Кожахай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Куанышбеков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Кудряшов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Кушербеков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"Кудрешовы"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КХ"Нұрбек"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Мутаваров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Нажмадинов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Нефедова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Опанбаева М.Қ.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Орынбасаров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Патечук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Пилявская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Рамазанова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СадрединовТ.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СарсекеноваН.Х.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Саттари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240240009267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"Хадис 2024"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 Ж.У.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Султанова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Токмагамбетов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170140007231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"НұрАй Караганда"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201040022738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"YNTYMAK YLY DALA"</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Шапшекеев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Шахабаева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Амірбек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Ауаныш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Абдикаримова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Абдолда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Абенев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Авдолда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АйдынбекМ.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Айтказы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Акжолов Р.К.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Аникей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Анис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Арғын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АхылбайР.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Бадельхан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Бакель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Батырбек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Башеков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Бейсембаев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Бекмагамбетов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Бекмагамбетова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Биназарович 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Болеке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Гавдис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Гарохов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Герасимов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Григорива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Дуйсекей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Даржалел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Дағас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Даукен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Даукесов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Дәвід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Дильмаганбетов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Долгопятов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Дроздедцкии Ю.Н.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ЕлеуханА.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Елеш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ЕликбаеваН.И.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ЕрдигазыА.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Ережеп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Еримов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Еспаев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ЖаманханД.Н.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Жанбырбайн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Жанімхан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Жапар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Жархын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Жетписбеков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ЖумаханЕ.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Зейнелхан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Зикирия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Ибкеев 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Илай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Кайырбеков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Калмет Ғ.</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Калтыков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Канатбай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КаршагиновД.С.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Койшыбаева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Коксоген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353 237082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КолауовС.С.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Кононов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353237 085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"Абайское"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Кузненцов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Курц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ҚайратТ.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Ласис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Ляшук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Магеж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Магеж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Макерман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Макишбеков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Мантай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Мереке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Михайлова З.Т.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МуратханС.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Нағашыбайқызы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Нұрсапа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Ожгихин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Өмірхан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"СПК" Қалмақ малы"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Подолинский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Потапов И.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Сагатович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СарсенбековК.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Сатиева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Сезимхан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СейсенбайА.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Секербаев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Силамхан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Соколова Онна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Солтанбай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Солтанбай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Тахиров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Тлеуленова Г.К.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230540018295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"ЖәнібекКерей"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220840024219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ТОО"ЛидерГиД"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100540008767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"Койбас"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Тохтамурат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Төлеубай 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Туғанбеков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Тунгышхан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Умарова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"Жігер" Амантай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Федюшкин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Халас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Халыбай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Ханбах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Хатшыбай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Хибат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Хинаят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Холпан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Хуанбай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Хурман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Хызырхан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Шамшит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Шишко В.Ю.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Шмидт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Шокпрова К.И.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Шошаев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Ыбырайхан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Ынгыр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Эрматова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Юкумшук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Яхия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Яшбай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Ящук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"Дос" Алиханов Ш.А.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Абатов Д.К.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С.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АбуоваГ.О.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АкмаганбетоваА.Ж.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Акмалиева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Аксункарова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Антипова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Бабайбеков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Бабайбеков Н.О.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Баданов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Баешев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БайдельдинаС.З.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Байтуков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Бакуазов С.Ш.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БакуазоваВ.А.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Балгабаев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Бачурин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Безотеческий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Бексеитов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Бондырев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Бородкина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Букембаев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Булашев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Вишнякова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Главанарь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Даденбеков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Даирова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Дауренбеков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353 239 031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Джукенова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Доронин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Дусекеев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Дюсекеева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Елисеев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Емельяненко Ф.Н.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ЕрмухатовМ.Т.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Есенова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Әбілханова 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Жаменов 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Жанагулов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Жижина И.Ф.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Жумабеков С.Р.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Жумажанова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Жундубаева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Жунисов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Жунусова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Жұманбай 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Зорбасов М.У.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Исабаева З.Е.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Исмагамбетов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Кабыкен Ж.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Казкен Б.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Карпекин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Катыбеков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Корель Р.В.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КХ"Алия"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Кром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Крыкбаев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Крыкбаев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Кукс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Кутжанов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Маекеев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Маканов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Маслова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Мектепбаева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МикитюкН.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Мишковская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Мукажанова З.Е.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 Ж.О.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Муканова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Муханова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Мухин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Нупинов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Нупинова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Нурбаев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Нуржанова Ш.Б.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Т.Н.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Отарбеков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Очертян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Паушева 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Паушева Е.О.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 П.В.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Потужная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ПростихинаРаиса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Рустембаев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СмагуловЖ.Б.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040140003202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АПК "Волынский"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Турсынбеков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Уразбеков К.Ш.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Усенко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Усин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Чеботарь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Шайурат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Шакирова Резеда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Штебен В.Л.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Шульгин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ЭстемироваЗ.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"Бақансал"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Абілхайыр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Абдыкалыкова К.Б.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Авдеенко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Авилхаир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Агибаев Заречная 42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Айтжанов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Алидхамиш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Ануар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Ардыхан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Ардыхан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Бадмаев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Байманова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Байтел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Бақмерген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Безганс 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Бексолтан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Белоносов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Белоносов С.П.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Берг В.Ф.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Биланхан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Биланхан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Богомолов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Болатбек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Буланов А.И.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Бураков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Бұхабай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 Д.В.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Вдовикова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Володин Г.П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Галета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Герасимчук М.Г.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Геросименко 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Глущенко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Дагыстан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Долда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Әбілхайыр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353241 43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Әлдыхамыш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Жевлаков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Зеленко Т. 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Зимин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Иванов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КобенАйболат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"Карабаев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Канжил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Кекей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 П.М.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Ковоон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Козловский П.Б.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Кокешова Б.Р.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353 241 061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Колесников А.П.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Коломина А.Ю.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Коновалов В.Г.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КопбаевС.Б.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Котелникова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Крухинец Я.А.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Куатберген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Кузеубай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Кумгер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Курабаева И.Т.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Куратов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Кусайн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"Хатту" Сейлқан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Қабдрақбан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Лященко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Маулет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Махмед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Мовсосян В.С.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Мылтыкбаев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Нигами 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Нухтар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Оролхан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Оскеев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Өмирбек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Петренко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Пинчук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Пискунов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 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Пискунова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Поздеев М.Я.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Раскоп П.П.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Рейнеш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Родичев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Родичев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Рудецкая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Руди Р.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Садоха Н.Г.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Сали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Саяпина С.Л.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Слабодская Б.В.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Сомкин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Султанова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Сычев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Танатаров Ж.К.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Тенселхан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Тілеген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Тілей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210140015504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 Арқажылқысы"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120740007363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"АПХ Сарыарка"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"Толениш" Толениш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130540004175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"Племехоз" Бай Бек"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Төленіш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Улянова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Фоменко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Франковский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ХабдырахпанК.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Хабиров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ХавдрахпанБ.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Хавдрахпан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Хайратбек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Хасенов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Хатихан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Хващевская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Хойчбай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Хоменко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Цэнгэлхан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ШаймуратБекоз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ШайхлисламоваЕ.В.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Шарипова 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Шаркеев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Шмарловский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Якаб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Антонова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Артюхин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Атекеев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Атинов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Атрашкова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Базарова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Байтурсынов Е.Х.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Бакин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Баскакова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Белко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Бунтовский 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Василишин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Видман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Видман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Гришенков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Гурьянов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Дребезгин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Дубровская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Дьяков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Дюба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Закирьянов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Ивашов В.Н.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Исрафилов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"Шевченко" Шевченко В.П.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Кажак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Казлюк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Казюк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Кириченко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Клименко П.А.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Ковалева И.Г.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Кожабеков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Концевая 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Копочинская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Куришко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Леонтьев В.Д.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Магамадова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Макажанов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Масимова 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Митюгова Т.С.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Мурасов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Николаев Г.В.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Нуждин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Нуриев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Падунина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РаваевА.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353 249 060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Радовня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Раймагамбетов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Рахматулина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Резниченко С.В.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353249 64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Руденко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Сапега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Сардарова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Сартауова Г.Б.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Соловец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Соскина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Степанова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220140024500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"Рассвет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"Дарья"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Фаустов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Фогель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Функнер Р.В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Хамицевич Т.В.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Харитонов В.У.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Чжан О.Г.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Чиркова 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Шабурова Т.П.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Шафигулин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Шоптыбаева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Янковская Г.М.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Абдурахимов С.Ф.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оселок пКарабас.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Адалиев К.З.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Алдигамыш Ы.</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АЛТАИХАН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Аманай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Аманбек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Арипханова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Ахметова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Баигонусов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Беримхан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Болотхан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Быструева Э.Д.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353 257 017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Виноградова 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Волынкин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Ганский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 П.Д.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Гусамова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Досжанов Л.О.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Драцюк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Еркеев П.А.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Жалелхан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Жанелхан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Жубанов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Жургентаев 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Залелхан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Залимбаев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Зарубек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Зупар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Изатуллин Е.Б.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35357035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Имангаж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Имангаж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Имангалиев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Инкарбекова П.Ж.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Иргебаи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Иргебай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Кадерманова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Каиржанова Р.Ж.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Какенов И.С.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Какенова С.Г.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Калышова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Камештаи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Карбоз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Кожакова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Комутов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Комутов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Кулмесхан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Курмангалиева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Кусаинов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"Nadi-Sagadi" Шутояков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Казахстан Хасенов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КЭ Жэмухан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Қуанбек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Лиманская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Лысенко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Лысенко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Малышев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Маули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МунаитпасовД.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МусиповаТ.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Мушелбаи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Нугымарын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 С.Р.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М.Н.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Нуржахав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Нурмагамбетова 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Нурмаганбетов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Ж.Ж.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ОмашевА.К.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Оралбай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М.Д.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Рудковскии П.Е.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Сағатбек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Сагитов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Саилау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СамаұлыЖ.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Сафронова 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Скрынник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Суиниш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Сыздыкбаева Л.С.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ТайшибековатО.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Татиева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Тлеген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Тогтоол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Тогтхаан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35 257096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Трухина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Тубекова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Тулбабай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Тулегенова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Тунгушбаев М.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 "МАДИ"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Хавдал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Хавез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Хавос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Хаиман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Харьяа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Хасамбек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ХафезД.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Шапшекеева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Ширинов Ф.А.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Шөмей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Щебентовский П..Д.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"Жәрдем" Бекбулатова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"Тлеубекова" ТлеубековаА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Абдилажанов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Азимов К.Я.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АксҰнова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Байтурсуцнов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Болоцкая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Брагина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Валиева 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Воншонло 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ВоробьҰва 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Дуцык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Зуев 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"Исмаилов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"Шығыс" Махимов 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"Ващенко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Керекеша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"Сапаргалиев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"Саумал"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"Шевченко" Шевченко В.П.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К/Х"Карагандинец"</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Какарманов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Квартирник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Керекеша Ю.Е.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КГП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Колледж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Кудрявцев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А.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Кулида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КХ"Тайаткан"Зейнолдина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КХ"Саутов" Саутов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"Кунгей" Жаксыбаев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Қобланов ИП "Бакдәулет"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Лаптева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Лошак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Макаров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Машанло Р.Т.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МунзафароваК.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Нуров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Осин А.Ш.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"Шығыс" Осин Ш.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Пугач 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Рябикина 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Рябых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Сагындыков 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Сандуров Р.И.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Сартауов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171140037820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"ЖАРТАС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180640027098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"ЦОРА"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Узаков 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"АМАН"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"Луиза"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Юлия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"Машанло"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"Поливное"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ФХ"Виктория"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 И.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Чотов Х.Х.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Шанкаев С.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Шисыр Т.Х.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Юбуров С.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Юшчус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Рашатхан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Абеуов С.И.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Абжат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Абрахманова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353253 004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Акаева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Акбузауова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Амирбеков Т.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Багаев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 К.Ж.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Байкенов К.Ж.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БекболатА.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Буланов М.В.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Варешин Д.С.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Василевич Г.И.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Выдрина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Гадюкова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Грунда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Гусева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353 53021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Дениев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Жабяк М.И.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Жанибек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Завудхан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Зайцева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Зупай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Какарманов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Канискин С.Ю.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Караба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Кизима 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Ковтун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Койшубаева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Кордюков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Кулмуратова Т.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Кустанбаев 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Мануилова О.Н.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Марин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Мукашев 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Назаров 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Назархан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Невструева Т.И.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Нұрғалым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Павлинский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Перкина К.И.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Поголовкин А.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Посохов О.Ф.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Продиус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Рейх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Саттаров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СатыбалдинаБ.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Свиридов А.Ф.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Сетбосын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Сетбосына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Сыламия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Сынал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Тавигат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Таттанбек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Терновская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"Жабяк В.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ТомпылЖақсылық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"Астра - Агро LTD"</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Тусупбекова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 Айна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Уалиев Ж.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Уркенов Д.И.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Федоров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Филинова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ХамицевичС.Ф.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ХанбатыроваВ.Э.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353 253 075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Хауягын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353 253 076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Хинцицкий П.М.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Ховдобай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Чекушкин Ю.П.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Чяпан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Шавдарбай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Шакун И.И.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Шалабек А.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Шекей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Шотха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Шумбасов С.Ю.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Шяпан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Юдин С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"QoldenAqro"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210540012543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"Milk-Maria"</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190440017114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A+U"ХаН"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Абудуканер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Абылгазин Д.Л.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Адильбеков Д.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353 261008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Акбергенов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Акимхан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АккужаваЛ.К.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Акмагамбетов Б.Н.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Акмагамбетов Е.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Алиев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Амрашев 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Амрин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Аравхан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Ахметжанов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 "Ахметжанов"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К.Р.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Баймульдинов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Баймухаметов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Балтабаев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Балтин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Баубаева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Бахытжанов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Буйдахан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ВаннерГ.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Голговская Е.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Далашев Ж.Е.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Далель</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Далько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Даулбаев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Даутхан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Додан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353 261042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Драгун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Елубаев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Есимхан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"Әбен"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Жакенов Н.Б.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Жанабекова 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Жанымхан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Жаркинбаев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Жумагалиева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Жумальдинова К/Х"Сайлаубек2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Жуманов К.Б.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Жумаш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Жусаев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Зиновьева 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Т.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Инирбаева Л.К.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ип"Анзар"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К/Х "АС-НУР"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"Темирлан"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Аксанова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К/Х"Мадина"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Кажи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Кайратов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Карпизин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Карпова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Касенов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Касым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КенесханЕ.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Кобылкина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Коккозов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Коньков В.М.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Копеев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КороткинаВ.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Коянбаев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КХ"Абдрахманов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"Умит"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Кригер И.А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Кузьменко В.С.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Леншина Л.Д.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Магзумбеков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Мадениет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МаюровЕ.И.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Нуркашева А.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НуркашовС.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Нурпеисова Г.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М.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Оразалин М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Пархоменко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Петрова В.Е.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ПК "Светоч"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Прыткова Н.Ю.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Райс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Рахметов С.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В.Б.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Савинцев П.Б.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Садуакас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А.Ж.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Сайлаубаев С.Н.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СамарханА.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Самархан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Самиганулы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Саринова Ш.С.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353261 112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Сауытов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Сауытов 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 Е.Ж.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Ф/Х"Сәбитденов"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Скендиров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Смаилова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Соколов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Сүлеймен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Тайша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ТакировБ.Д.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Тапалов Н.З.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Таранов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201040002595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"APK Qarabas"</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211040038270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"Meiram-KZ"</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180440040916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"Жуантобе Строй"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020240009073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ТОО"Дәулет и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120240010701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"Астра - Агро LTD"</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Топалов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Турархан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Тынгишев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"Аргын" Залимбаев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"ЕГОРОВ"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"Кузьменко И.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Ф/Х "МАДИ"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"Дакенов М.К."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"Кобыл-кин Н.П."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Ф/Х"Болашак"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"Энс" Энс М.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"Жуманова 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Хадыр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Халам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Халам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Хасен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Хишин 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Хусман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Хуспан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Шашубай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Шектибаев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Шлатгауэр Л.Г.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Штах А.Э.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Энс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Алымбайұлы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Абдрахманова А.Б.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353263 02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Абдриев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Абеуов Н.Т.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АгимановГ.Д.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Адильбеков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 Ж.Х.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АйдархановаК.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Айтбаев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Акижанов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АкимжановС.К.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Алдамуратов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Алдамуратов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Алдангарова 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Алибек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Алимбеков 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Алимбеков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Алихайдаров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АнарбековМ.А.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Аринов У.М.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А.О.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Бабашева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Байер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Байзуров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Байшуринов 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БайшуриноваА.А.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БаянбаевН.С.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Бейсенбаев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Газизов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Жакупов Т.С.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Жарылгасов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Живов Е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Зәкір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Изаак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ИзаакЕ.Г.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Избасаров К.Н.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Исаханова Ж.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Искаков Ж.Т.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Карипбаев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Кенжегарин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Кенжетаев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Кузнецов 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Кузьмин Ю.А.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Кулынбаев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Кусайнов Р.Н.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Құлынбаев Ә.Ә.</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Магауов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Магауов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Б.М.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Мадыханов М.М.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Мамраев Е.Ж.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Мукатаев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Мусаев М.Б.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Мухамеджанова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Оразалин Б.Т.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Оразбаев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Оспанов Т.Т.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Рахимжанов К.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Сапаргалиев Ж.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Сейтбек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Смаилова Д.А.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СулецменовМ. 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Султанбаев Е.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Ташкенбаева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Тишканов С.Ж.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ТоиынбаеваМ.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Толстенко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Тусупов Д.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УҚАН Д.У.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Шенер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ШЕРЖАНОВА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ШОНАЕВ 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Штельмах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Шумилов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Бандаренко К.В.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Банников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Башинская О.Н.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Бурдейная Т.Н.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Власенко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ВопсевА.Р.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Гервых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Греков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Егишев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Егурцева Т.Ф.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Естратов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"Жунусов"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К/Х"Барс" КушнерҰв Г.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"Карлығаш" Михальченко Ю.В.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 Тұлпар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Концелярчик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Коротаев 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Краснов И.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Крук О.С.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Кукарин 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Кукарина М.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Куликов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Макашекв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Маматкулов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Нургазин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Рахимов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Судоплатов 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Султан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Сушкевичус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Толегенов Б.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 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Уланова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"Заря" Бондаренко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Юлия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Шанаев 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Янкаускас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ИП "Тунгушбаева"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Абдрахманов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Абдуллаев Э.</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Аймаганбетов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Анес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Асанов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Аскаров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Ахмаджанов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АхмаджановаА.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Бажитова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Байкадамов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Байтурсинов 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Баталов И.В.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Беисембаев Б.С.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Болат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БолгареваС.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Бондаренко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Бормонтов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Босько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Василенок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Васильев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Вельмакина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Врабец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Гайфулин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Гайфулина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 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Герина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Герина Ю.С.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Гмбов Д.Я.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Голощапова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Горковец 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Грипков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Гурин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 С.Д.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Дегтярева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Досова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ДунецЛ.Г.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Егоров А.Ф.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Жалбыров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Жексенов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Жигалова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Загртдинов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Загртдинова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Задорожная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Зентик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Кавсемет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Н.И.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Колосова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Коншпаеа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 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Корш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Кретинина В.В.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Кудабаев Н.Ж.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Кузницов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Кунакбаев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Ладонин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Леонидович Е.С.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Леонова Е.А.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Лосин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Лукашенок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Малик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Малкина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Масло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МедьведеваН.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Мельникова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Митьков П.Н.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Мухамади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Мухамеди 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Найда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Ноздрина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Нурпеисов Е.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Пакулов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Позднякова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Полонская 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ПусташиловаЗ.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Рахимберлина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Ротань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Руль Л.А.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353281099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Савельева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Садыков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Самуткин Р.Б.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230540044849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СПК "БЕРЕКЕ 2023"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Симагин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Скворцова Е.Д.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Склярова Л.Г.а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Ж.И.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Сулейменова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Сурков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353 281109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Суровцева Т.А.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Тарасюк В.И.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Тарлыкова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Таубаев Р.К.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Тилей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Ткаченко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170840001129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ТОО "Альдеран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Торгаева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Трефилов И.М.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Тукенов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Тунгушбаева 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ТусупбаевС.М.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Тусупбеков Т.М.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Тыхметов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Уайс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Фахертдинова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Филипов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"Хабай Нұрбану"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Хамидова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Харитонова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Шаехов 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ШайкоА.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Шекеев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Шидербеков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Шипов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Ясакова С.П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Абдрахман Ш.</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Абикенов Н.Н.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Алшынбаев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Ахунбаев 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Байбеков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Баймагамбетов 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БакытгулМ.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Баратов 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353 85010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Батралина Г.С.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Бекейн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Бөкен 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Буторина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Галиев Е.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Гейзлер Н.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Горбуленко 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ГоцулякМ.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Дерюгина М.П.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Дмитриева 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Долгодуш Я.Ч.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ЕрмекТ.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Әбеу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Жайменова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ЖИКЕЙ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Жирентаев А.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ЖумагуловБ.Ж.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Жуманбаева Ж.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Жуманбаева 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Жунусов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Зейнолла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Зылика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Ибрагимов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Икишева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Илимхан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Имиш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Исабаев Ж.М.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Кабылкен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Кадирбеков Ө.</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Капыс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КвиндтА. 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Кенжебек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Кисебаев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Коваленко 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КулумбетоваК.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Қапыс 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Құсайын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Магрипашева 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Макк М.В.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МанатЖ.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Масейұлы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Мергазин 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Мергазы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Мещанов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МещановаН.Е.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Г.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Мусабекова Д.Қ.</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Мухамет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Мырзахметов О.Р.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Несипбаев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НесипбаевС.С.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Нурбеков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Нуртазаұлы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Оразбек С.О.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Оспан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Санкей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Сарсенов Е.Е.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Сейілхан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Сейсенбай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Сейсенова К.С.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Сейткалиев 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Сергазинов Б. 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Смагулов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Танхай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Токсанова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Томилов С.А.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Тулбабай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353285079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Турдыбай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35385080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Тынымбаев Е.К.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Флорескул Р.М.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Фралова Н.М.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Халиұлы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Халым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Ханафиев А.В.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ШайзадаА.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Шактибаева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Шохал 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353285089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353285090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Юсупов 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Абдикаликов Т.Б.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АбилгазинаМ.Т.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Б.Б.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Абишев Д.Б.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Адымов А.М.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Аймагамбетов М.Т.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Акилбаева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Актаева Б.А.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АлимановаА.А.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353289009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Альжанов Б.</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Анаев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Анаев 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Аркенов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Аубакиров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Ахметбеков О.М.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М.С.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Ахметов Т.Е.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353289019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Ахтаева Б.К.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Бадыков Б. Ч.</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Бейсекеев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Бейсенбин 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Бесмельцев Ю.</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Бохаев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Бошан С.М.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Брендель Н.В.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Газимова Л.В.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Григорьева Е.И.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353289029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Елемесов Ж.А.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Есмаханов Н.У.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Жаканов 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Жапелева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Жарасқызы 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ЖексембаевС.З.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Ибраев К.Ф.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ИП "Омарова".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Кайкенова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Каркимбеков Е.К.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353289039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КопбаевМ.З.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КорикбаевД.Ж.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КульбаеваА.Г.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КульжамбековаГ.Г.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КульмагамбетоваА.Т.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Лиманский И.Ф.</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Лунцов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МакубаевК.М.</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 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353289049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МергенбаевЫ.А.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Муздыбаев К.А.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МукушевА.А.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Набоков А.Н.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НечепоренкоА.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НуршумбековЕ.Т.</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 Н.К.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353 289 056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Омарова 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Пахоменко Л.Л.</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ПолтарушниковаР.С.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353289059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РыспаевС.К.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СадвакасовА.З.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 Г.</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СадвакасовК.З.</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СаускановЖ.С.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СекишевЭ.Д.</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Сериков М.Ж.</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СерикпаевА.Е.</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Талапбеков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ТолеубековМ.А.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353289069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 И.</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ТусеновК.К.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ТусеновТ.К.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ТынгишевА.А.</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Ф/Х "Аргын" ЗалимбаевМ.О.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 К.</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 Н.</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ШайхинС.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353289077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ЛПХ</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Шилина О.В.</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Абайскому району</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2025-2029 годы</w:t>
            </w:r>
          </w:p>
        </w:tc>
      </w:tr>
    </w:tbl>
    <w:bookmarkStart w:name="z77" w:id="59"/>
    <w:p>
      <w:pPr>
        <w:spacing w:after="0"/>
        <w:ind w:left="0"/>
        <w:jc w:val="left"/>
      </w:pPr>
      <w:r>
        <w:rPr>
          <w:rFonts w:ascii="Times New Roman"/>
          <w:b/>
          <w:i w:val="false"/>
          <w:color w:val="000000"/>
        </w:rPr>
        <w:t xml:space="preserve"> Данные о количестве гуртов, отар, табунов, сформированных по видам и половозрастным группам сельскохозяйственных животных</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поселка, села, сельского округа по классификатору административно-территориальных объектов</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поселка, села,сельского округа</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гуртов, отар, табунов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Лошадей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бы-ков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коров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телок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бычков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овец и коз</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молод-няка (ярок, козо-чек)</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мо-лод-няка, (ба-ран-чи-ков, ко-зли-ков)</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жереб-цов, кобыл</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мо-лод-няка</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353239000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79" w:id="60"/>
    <w:p>
      <w:pPr>
        <w:spacing w:after="0"/>
        <w:ind w:left="0"/>
        <w:jc w:val="left"/>
      </w:pPr>
      <w:r>
        <w:rPr>
          <w:rFonts w:ascii="Times New Roman"/>
          <w:b/>
          <w:i w:val="false"/>
          <w:color w:val="000000"/>
        </w:rPr>
        <w:t xml:space="preserve"> Сведения о численности поголовья сельскохозяйственных животных для выпаса на отгонных пастбищах</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366"/>
        <w:gridCol w:w="1366"/>
        <w:gridCol w:w="1366"/>
        <w:gridCol w:w="1367"/>
        <w:gridCol w:w="1367"/>
        <w:gridCol w:w="1367"/>
        <w:gridCol w:w="1367"/>
        <w:gridCol w:w="1367"/>
        <w:gridCol w:w="1367"/>
      </w:tblGrid>
      <w:tr>
        <w:trPr>
          <w:trHeight w:val="30" w:hRule="atLeast"/>
        </w:trPr>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поселка, села, сельского округа по классификато ру администра тивно-территориаль ных объектов</w:t>
            </w:r>
          </w:p>
        </w:tc>
        <w:tc>
          <w:tcPr>
            <w:tcW w:w="136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поселка, села, сельского округа</w:t>
            </w:r>
          </w:p>
        </w:tc>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Численность поголовья, голов</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Крупного рогатого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Мелкого рогатого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Лошадей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личного под-ворья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сельскохозяй-ствен-ных-товаро-произ-водите-лей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Лично-го под-ворья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Сельско-хозяй ствен--ных товаро-произ води-телей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личного под-ворья</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сельскохозяй-ствен-ных товаро произ-води телей</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353285100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353237100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 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353249100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353259100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353253100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353263100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353267100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353281100</w:t>
            </w:r>
          </w:p>
        </w:tc>
        <w:tc>
          <w:tcPr>
            <w:tcW w:w="13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1341</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5695</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w:t>
            </w:r>
          </w:p>
        </w:tc>
        <w:tc>
          <w:tcPr>
            <w:tcW w:w="136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81" w:id="61"/>
    <w:p>
      <w:pPr>
        <w:spacing w:after="0"/>
        <w:ind w:left="0"/>
        <w:jc w:val="left"/>
      </w:pPr>
      <w:r>
        <w:rPr>
          <w:rFonts w:ascii="Times New Roman"/>
          <w:b/>
          <w:i w:val="false"/>
          <w:color w:val="000000"/>
        </w:rPr>
        <w:t xml:space="preserve"> Рекомендуемые схемы пастбищеоборотов</w:t>
      </w:r>
    </w:p>
    <w:bookmarkEnd w:id="6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полей</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апреля по 24 июня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июня по 24 августа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августа по 22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июня по 24 августа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августа по 22 октября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апреля по 24 июня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августа по 22 октября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апреля по 24 июня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Однократное стравливание с 25 июня по 24 августа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83" w:id="62"/>
    <w:p>
      <w:pPr>
        <w:spacing w:after="0"/>
        <w:ind w:left="0"/>
        <w:jc w:val="left"/>
      </w:pPr>
      <w:r>
        <w:rPr>
          <w:rFonts w:ascii="Times New Roman"/>
          <w:b/>
          <w:i w:val="false"/>
          <w:color w:val="000000"/>
        </w:rPr>
        <w:t xml:space="preserve"> Сведения об объектах пастбищной инфраструктуры и о сервитутах для прогона сельскохозяйственных животных</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Объекты пастбищной инфраструктуры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действую щих объектов пастбищ ной инфра структуры, единиц</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 объектов пастбищной инфраструкту-ры, требующих строительства (реконструк-ции), единиц</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Протяжен- ность, километров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тысяч Квадратных метров</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Обводнительные сооружения (скважины, трубчатые и шахтные колодцы, копани)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Сооружения, мосты, дороги/скотомогильники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Скотопрогонные трассы, скотоостановочные и водопойные площадки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Емкости для купки овец, кошары и огороженные места, ограждения пастбищ, изгороди (в том числе электроизгороди), загоны для загонно*-порционного выпаса сельскохозяйственных животных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Расколы для ветеринарной обработки сельскохозяйственных животных/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Сооружения и объекты, предназначенные для обеспечения электрической и тепловой энергией, объекты по использованию возобновляемых и альтернативных источников энергии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Объекты водоснабжения и другие виды жизнеобеспечения, сооружения для сезонного проживания персонала и иное имущество, необходимое для содержания и использования пастбищ</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85" w:id="63"/>
    <w:p>
      <w:pPr>
        <w:spacing w:after="0"/>
        <w:ind w:left="0"/>
        <w:jc w:val="left"/>
      </w:pPr>
      <w:r>
        <w:rPr>
          <w:rFonts w:ascii="Times New Roman"/>
          <w:b/>
          <w:i w:val="false"/>
          <w:color w:val="000000"/>
        </w:rPr>
        <w:t xml:space="preserve"> Процент обеспеченности пастбищными угодьями</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Сельские округа,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для выпаса сельскохозяйственных животных, тысяч гектаров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Выделено пастбищ для выпаса сельскохозяйственных животных тысяч гектаров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 площадь отгонных пастбищ, тысяч гектаров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обеспеченности пастбищными угодьями</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необходимая для обеспечения 100% обеспеченно- сти пастбищными кормами, тысяч га</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город Абай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13,088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Топар</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Южный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Карабас</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21,596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20,507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Акбастауский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Дзержинский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21,293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Дубовский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Есенгельдинский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12,451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2,383</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Ильичевский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Карагандинский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Коксунский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Кулайгырский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26,303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11,999</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Курминский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6,728</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Мичуринский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0,922</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Самарский</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9,739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итого по району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165,867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105,861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60,006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87" w:id="64"/>
    <w:p>
      <w:pPr>
        <w:spacing w:after="0"/>
        <w:ind w:left="0"/>
        <w:jc w:val="left"/>
      </w:pPr>
      <w:r>
        <w:rPr>
          <w:rFonts w:ascii="Times New Roman"/>
          <w:b/>
          <w:i w:val="false"/>
          <w:color w:val="000000"/>
        </w:rPr>
        <w:t xml:space="preserve"> Схема расположения пастбищ на территории города Абай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64"/>
    <w:bookmarkStart w:name="z88"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90" w:id="66"/>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города Абай Абайского района</w:t>
      </w:r>
    </w:p>
    <w:bookmarkEnd w:id="66"/>
    <w:bookmarkStart w:name="z91"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93" w:id="68"/>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города Абай Абайского района</w:t>
      </w:r>
    </w:p>
    <w:bookmarkEnd w:id="68"/>
    <w:bookmarkStart w:name="z94"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96" w:id="70"/>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города Абай Абайского района</w:t>
      </w:r>
    </w:p>
    <w:bookmarkEnd w:id="70"/>
    <w:bookmarkStart w:name="z97"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99" w:id="72"/>
    <w:p>
      <w:pPr>
        <w:spacing w:after="0"/>
        <w:ind w:left="0"/>
        <w:jc w:val="left"/>
      </w:pPr>
      <w:r>
        <w:rPr>
          <w:rFonts w:ascii="Times New Roman"/>
          <w:b/>
          <w:i w:val="false"/>
          <w:color w:val="000000"/>
        </w:rPr>
        <w:t xml:space="preserve"> Схема обозначением пастбищ, которые могут быть предоставлены в землепользование пастбищепользователям на территории города Абай Абайского района</w:t>
      </w:r>
    </w:p>
    <w:bookmarkEnd w:id="72"/>
    <w:bookmarkStart w:name="z100"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02" w:id="74"/>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города Абай Абайского района</w:t>
      </w:r>
    </w:p>
    <w:bookmarkEnd w:id="74"/>
    <w:bookmarkStart w:name="z103"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05" w:id="76"/>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города Абай Абайского района</w:t>
      </w:r>
    </w:p>
    <w:bookmarkEnd w:id="76"/>
    <w:bookmarkStart w:name="z106"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08" w:id="7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города Абай Абайского района</w:t>
      </w:r>
    </w:p>
    <w:bookmarkEnd w:id="78"/>
    <w:bookmarkStart w:name="z109"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11" w:id="80"/>
    <w:p>
      <w:pPr>
        <w:spacing w:after="0"/>
        <w:ind w:left="0"/>
        <w:jc w:val="left"/>
      </w:pPr>
      <w:r>
        <w:rPr>
          <w:rFonts w:ascii="Times New Roman"/>
          <w:b/>
          <w:i w:val="false"/>
          <w:color w:val="000000"/>
        </w:rPr>
        <w:t xml:space="preserve"> Проектное распределение (перераспределение) пастбищ между городом Абай и сельскими населенными пунктами Абайского района</w:t>
      </w:r>
    </w:p>
    <w:bookmarkEnd w:id="80"/>
    <w:bookmarkStart w:name="z112"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847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847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14" w:id="82"/>
    <w:p>
      <w:pPr>
        <w:spacing w:after="0"/>
        <w:ind w:left="0"/>
        <w:jc w:val="left"/>
      </w:pPr>
      <w:r>
        <w:rPr>
          <w:rFonts w:ascii="Times New Roman"/>
          <w:b/>
          <w:i w:val="false"/>
          <w:color w:val="000000"/>
        </w:rPr>
        <w:t xml:space="preserve"> Схема расположения пастбищ на территории поселка Топар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82"/>
    <w:bookmarkStart w:name="z115"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17" w:id="84"/>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поселка Топар Абайского района</w:t>
      </w:r>
    </w:p>
    <w:bookmarkEnd w:id="84"/>
    <w:bookmarkStart w:name="z118"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20" w:id="86"/>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поселка Топар Абайского района</w:t>
      </w:r>
    </w:p>
    <w:bookmarkEnd w:id="86"/>
    <w:bookmarkStart w:name="z121"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920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920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23" w:id="88"/>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поселка Топар Абайского района</w:t>
      </w:r>
    </w:p>
    <w:bookmarkEnd w:id="88"/>
    <w:bookmarkStart w:name="z124"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8105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26" w:id="90"/>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поселка Топар Абайского района</w:t>
      </w:r>
    </w:p>
    <w:bookmarkEnd w:id="90"/>
    <w:bookmarkStart w:name="z127"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29" w:id="92"/>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поселка Топар Абайского района</w:t>
      </w:r>
    </w:p>
    <w:bookmarkEnd w:id="92"/>
    <w:bookmarkStart w:name="z130"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32" w:id="94"/>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поселка Топар Абайского района</w:t>
      </w:r>
    </w:p>
    <w:bookmarkEnd w:id="94"/>
    <w:bookmarkStart w:name="z133"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35" w:id="9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поселка Топар Абайского района</w:t>
      </w:r>
    </w:p>
    <w:bookmarkEnd w:id="96"/>
    <w:bookmarkStart w:name="z136"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8105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38" w:id="98"/>
    <w:p>
      <w:pPr>
        <w:spacing w:after="0"/>
        <w:ind w:left="0"/>
        <w:jc w:val="left"/>
      </w:pPr>
      <w:r>
        <w:rPr>
          <w:rFonts w:ascii="Times New Roman"/>
          <w:b/>
          <w:i w:val="false"/>
          <w:color w:val="000000"/>
        </w:rPr>
        <w:t xml:space="preserve"> Проектное распределение (перераспределение) пастбищ между поселком Топар и сельскими населенными пунктами Абайского района</w:t>
      </w:r>
    </w:p>
    <w:bookmarkEnd w:id="98"/>
    <w:bookmarkStart w:name="z139"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41" w:id="100"/>
    <w:p>
      <w:pPr>
        <w:spacing w:after="0"/>
        <w:ind w:left="0"/>
        <w:jc w:val="left"/>
      </w:pPr>
      <w:r>
        <w:rPr>
          <w:rFonts w:ascii="Times New Roman"/>
          <w:b/>
          <w:i w:val="false"/>
          <w:color w:val="000000"/>
        </w:rPr>
        <w:t xml:space="preserve"> Схема расположения пастбищ на территории поселка Южный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00"/>
    <w:bookmarkStart w:name="z142"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934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34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44" w:id="102"/>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поселка Южный Абайского района</w:t>
      </w:r>
    </w:p>
    <w:bookmarkEnd w:id="102"/>
    <w:bookmarkStart w:name="z145"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938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938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47" w:id="104"/>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поселка Южный Абайского района</w:t>
      </w:r>
    </w:p>
    <w:bookmarkEnd w:id="104"/>
    <w:bookmarkStart w:name="z148"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929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929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50" w:id="106"/>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поселка Южный Абайского района</w:t>
      </w:r>
    </w:p>
    <w:bookmarkEnd w:id="106"/>
    <w:bookmarkStart w:name="z151"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53" w:id="108"/>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поселка Южный Абайского района</w:t>
      </w:r>
    </w:p>
    <w:bookmarkEnd w:id="108"/>
    <w:bookmarkStart w:name="z154"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924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924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56" w:id="110"/>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поселка Южный Абайского района</w:t>
      </w:r>
    </w:p>
    <w:bookmarkEnd w:id="110"/>
    <w:bookmarkStart w:name="z157"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934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934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59" w:id="112"/>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поселка Южный Абайского района</w:t>
      </w:r>
    </w:p>
    <w:bookmarkEnd w:id="112"/>
    <w:bookmarkStart w:name="z160"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62" w:id="11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поселка Южный Абайского района</w:t>
      </w:r>
    </w:p>
    <w:bookmarkEnd w:id="114"/>
    <w:bookmarkStart w:name="z163"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65" w:id="116"/>
    <w:p>
      <w:pPr>
        <w:spacing w:after="0"/>
        <w:ind w:left="0"/>
        <w:jc w:val="left"/>
      </w:pPr>
      <w:r>
        <w:rPr>
          <w:rFonts w:ascii="Times New Roman"/>
          <w:b/>
          <w:i w:val="false"/>
          <w:color w:val="000000"/>
        </w:rPr>
        <w:t xml:space="preserve"> Проектное распределение (перераспределение) пастбищ между поселком Южный и сельскими населенными пунктами Абайского района</w:t>
      </w:r>
    </w:p>
    <w:bookmarkEnd w:id="116"/>
    <w:bookmarkStart w:name="z166"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68" w:id="118"/>
    <w:p>
      <w:pPr>
        <w:spacing w:after="0"/>
        <w:ind w:left="0"/>
        <w:jc w:val="left"/>
      </w:pPr>
      <w:r>
        <w:rPr>
          <w:rFonts w:ascii="Times New Roman"/>
          <w:b/>
          <w:i w:val="false"/>
          <w:color w:val="000000"/>
        </w:rPr>
        <w:t xml:space="preserve"> Схема расположения пастбищ на территории поселка Карабас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18"/>
    <w:bookmarkStart w:name="z169"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802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802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71" w:id="120"/>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поселка Карабас Абайского района</w:t>
      </w:r>
    </w:p>
    <w:bookmarkEnd w:id="120"/>
    <w:bookmarkStart w:name="z172"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74" w:id="122"/>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поселка Карабас Абайского района</w:t>
      </w:r>
    </w:p>
    <w:bookmarkEnd w:id="122"/>
    <w:bookmarkStart w:name="z175"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77" w:id="124"/>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поселка Карабас Абайского района</w:t>
      </w:r>
    </w:p>
    <w:bookmarkEnd w:id="124"/>
    <w:bookmarkStart w:name="z178"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80" w:id="126"/>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поселка Карабас Абайского района</w:t>
      </w:r>
    </w:p>
    <w:bookmarkEnd w:id="126"/>
    <w:bookmarkStart w:name="z181"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725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725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83" w:id="128"/>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поселка Карабас Абайского района</w:t>
      </w:r>
    </w:p>
    <w:bookmarkEnd w:id="128"/>
    <w:bookmarkStart w:name="z184"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86" w:id="130"/>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поселка Карабас Абайского района</w:t>
      </w:r>
    </w:p>
    <w:bookmarkEnd w:id="130"/>
    <w:bookmarkStart w:name="z187"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89" w:id="13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поселка Карабас Абайского района</w:t>
      </w:r>
    </w:p>
    <w:bookmarkEnd w:id="132"/>
    <w:bookmarkStart w:name="z190"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92" w:id="134"/>
    <w:p>
      <w:pPr>
        <w:spacing w:after="0"/>
        <w:ind w:left="0"/>
        <w:jc w:val="left"/>
      </w:pPr>
      <w:r>
        <w:rPr>
          <w:rFonts w:ascii="Times New Roman"/>
          <w:b/>
          <w:i w:val="false"/>
          <w:color w:val="000000"/>
        </w:rPr>
        <w:t xml:space="preserve"> Проектное распределение (перераспределение) пастбищ между поселком Карабас и сельскими населенными пунктами Абайского района</w:t>
      </w:r>
    </w:p>
    <w:bookmarkEnd w:id="134"/>
    <w:bookmarkStart w:name="z193"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95" w:id="136"/>
    <w:p>
      <w:pPr>
        <w:spacing w:after="0"/>
        <w:ind w:left="0"/>
        <w:jc w:val="left"/>
      </w:pPr>
      <w:r>
        <w:rPr>
          <w:rFonts w:ascii="Times New Roman"/>
          <w:b/>
          <w:i w:val="false"/>
          <w:color w:val="000000"/>
        </w:rPr>
        <w:t xml:space="preserve"> Схема расположения пастбищ на территории Акбастауского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36"/>
    <w:bookmarkStart w:name="z196"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198" w:id="138"/>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Акбастауского сельского округа Абайского района</w:t>
      </w:r>
    </w:p>
    <w:bookmarkEnd w:id="138"/>
    <w:bookmarkStart w:name="z199"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01" w:id="140"/>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Акбастауского сельского округа Абайского района</w:t>
      </w:r>
    </w:p>
    <w:bookmarkEnd w:id="140"/>
    <w:bookmarkStart w:name="z202"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04" w:id="142"/>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Акбастауского сельского округа Абайского района</w:t>
      </w:r>
    </w:p>
    <w:bookmarkEnd w:id="142"/>
    <w:bookmarkStart w:name="z205"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07" w:id="144"/>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Акбастауского сельского округа Абайского района</w:t>
      </w:r>
    </w:p>
    <w:bookmarkEnd w:id="144"/>
    <w:bookmarkStart w:name="z208"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10" w:id="146"/>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Акбастауского сельского округа Абайского района</w:t>
      </w:r>
    </w:p>
    <w:bookmarkEnd w:id="146"/>
    <w:bookmarkStart w:name="z211"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869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69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13" w:id="148"/>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Акбастауского сельского округа Абайского района</w:t>
      </w:r>
    </w:p>
    <w:bookmarkEnd w:id="148"/>
    <w:bookmarkStart w:name="z214"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16" w:id="15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Акбастауского сельского округа Абайского района</w:t>
      </w:r>
    </w:p>
    <w:bookmarkEnd w:id="150"/>
    <w:bookmarkStart w:name="z217"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824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824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19" w:id="152"/>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Акбастауский сельский округ Абайского района</w:t>
      </w:r>
    </w:p>
    <w:bookmarkEnd w:id="152"/>
    <w:bookmarkStart w:name="z220"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22" w:id="154"/>
    <w:p>
      <w:pPr>
        <w:spacing w:after="0"/>
        <w:ind w:left="0"/>
        <w:jc w:val="left"/>
      </w:pPr>
      <w:r>
        <w:rPr>
          <w:rFonts w:ascii="Times New Roman"/>
          <w:b/>
          <w:i w:val="false"/>
          <w:color w:val="000000"/>
        </w:rPr>
        <w:t xml:space="preserve"> Схема расположения пастбищ на территории Дзержинского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54"/>
    <w:bookmarkStart w:name="z223"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25" w:id="156"/>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Дзержинского сельского округа Абайского района</w:t>
      </w:r>
    </w:p>
    <w:bookmarkEnd w:id="156"/>
    <w:bookmarkStart w:name="z226"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922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922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28" w:id="158"/>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Дзержинского сельского округа Абайского района</w:t>
      </w:r>
    </w:p>
    <w:bookmarkEnd w:id="158"/>
    <w:bookmarkStart w:name="z229"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31" w:id="160"/>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Дзержинского сельского округа Абайского района</w:t>
      </w:r>
    </w:p>
    <w:bookmarkEnd w:id="160"/>
    <w:bookmarkStart w:name="z232"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34" w:id="162"/>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Дзержинского сельского округа Абайского района</w:t>
      </w:r>
    </w:p>
    <w:bookmarkEnd w:id="162"/>
    <w:bookmarkStart w:name="z235"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37" w:id="164"/>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Дзержинского сельского округа Абайского района</w:t>
      </w:r>
    </w:p>
    <w:bookmarkEnd w:id="164"/>
    <w:bookmarkStart w:name="z238"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40" w:id="166"/>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Дзержинского сельского округа Абайского района</w:t>
      </w:r>
    </w:p>
    <w:bookmarkEnd w:id="166"/>
    <w:bookmarkStart w:name="z241"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43" w:id="16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Дзержинского сельского округа Абайского района</w:t>
      </w:r>
    </w:p>
    <w:bookmarkEnd w:id="168"/>
    <w:bookmarkStart w:name="z244"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46" w:id="170"/>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Дзержинскийй с ельский округ Абайского района</w:t>
      </w:r>
    </w:p>
    <w:bookmarkEnd w:id="170"/>
    <w:bookmarkStart w:name="z247"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881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881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49" w:id="172"/>
    <w:p>
      <w:pPr>
        <w:spacing w:after="0"/>
        <w:ind w:left="0"/>
        <w:jc w:val="left"/>
      </w:pPr>
      <w:r>
        <w:rPr>
          <w:rFonts w:ascii="Times New Roman"/>
          <w:b/>
          <w:i w:val="false"/>
          <w:color w:val="000000"/>
        </w:rPr>
        <w:t xml:space="preserve"> Схема расположения пастбищ на территории Дубовского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72"/>
    <w:bookmarkStart w:name="z250"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751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751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52" w:id="174"/>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Дубовского сельского округа Абайского района</w:t>
      </w:r>
    </w:p>
    <w:bookmarkEnd w:id="174"/>
    <w:bookmarkStart w:name="z253"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791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791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55" w:id="176"/>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Дубовского сельского округа Абайского района</w:t>
      </w:r>
    </w:p>
    <w:bookmarkEnd w:id="176"/>
    <w:bookmarkStart w:name="z256"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58" w:id="178"/>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Дубовского сельского округа Абайского района</w:t>
      </w:r>
    </w:p>
    <w:bookmarkEnd w:id="178"/>
    <w:bookmarkStart w:name="z259"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774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774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61" w:id="180"/>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Дубовского сельского округа Абайского района</w:t>
      </w:r>
    </w:p>
    <w:bookmarkEnd w:id="180"/>
    <w:bookmarkStart w:name="z262"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783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783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64" w:id="182"/>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Дубовского сельского округа Абайского района</w:t>
      </w:r>
    </w:p>
    <w:bookmarkEnd w:id="182"/>
    <w:bookmarkStart w:name="z265"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67" w:id="184"/>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Дубовского сельского округа Абайского района</w:t>
      </w:r>
    </w:p>
    <w:bookmarkEnd w:id="184"/>
    <w:bookmarkStart w:name="z268"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Плану по 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70" w:id="18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Дубовского сельского округа Абайского района</w:t>
      </w:r>
    </w:p>
    <w:bookmarkEnd w:id="186"/>
    <w:bookmarkStart w:name="z271"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73" w:id="188"/>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Дубовский сельский округ Абайского района</w:t>
      </w:r>
    </w:p>
    <w:bookmarkEnd w:id="188"/>
    <w:bookmarkStart w:name="z274"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845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845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76" w:id="190"/>
    <w:p>
      <w:pPr>
        <w:spacing w:after="0"/>
        <w:ind w:left="0"/>
        <w:jc w:val="left"/>
      </w:pPr>
      <w:r>
        <w:rPr>
          <w:rFonts w:ascii="Times New Roman"/>
          <w:b/>
          <w:i w:val="false"/>
          <w:color w:val="000000"/>
        </w:rPr>
        <w:t xml:space="preserve"> Схема расположения пастбищ на территории Есенгельдинского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190"/>
    <w:bookmarkStart w:name="z277"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910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910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79" w:id="192"/>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Есенгельдинского сельского округа Абайского района</w:t>
      </w:r>
    </w:p>
    <w:bookmarkEnd w:id="192"/>
    <w:bookmarkStart w:name="z280"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951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951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82" w:id="194"/>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Есенгельдинского сельского округа Абайского района</w:t>
      </w:r>
    </w:p>
    <w:bookmarkEnd w:id="194"/>
    <w:bookmarkStart w:name="z283"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85" w:id="196"/>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Есенгельдинского сельского округа Абайского района</w:t>
      </w:r>
    </w:p>
    <w:bookmarkEnd w:id="196"/>
    <w:bookmarkStart w:name="z286"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930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930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88" w:id="198"/>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Есенгельдинского сельского округа Абайского района</w:t>
      </w:r>
    </w:p>
    <w:bookmarkEnd w:id="198"/>
    <w:bookmarkStart w:name="z289"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91" w:id="200"/>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Есенгельдинского сельского округа Абайского района</w:t>
      </w:r>
    </w:p>
    <w:bookmarkEnd w:id="200"/>
    <w:bookmarkStart w:name="z292"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94" w:id="202"/>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Есенгельдинского сельского округа Абайского района</w:t>
      </w:r>
    </w:p>
    <w:bookmarkEnd w:id="202"/>
    <w:bookmarkStart w:name="z295"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297" w:id="20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Есенгельдинского сельского округа Абайского района</w:t>
      </w:r>
    </w:p>
    <w:bookmarkEnd w:id="204"/>
    <w:bookmarkStart w:name="z298"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00" w:id="206"/>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Есенгельдинский сельский округ Абайского района</w:t>
      </w:r>
    </w:p>
    <w:bookmarkEnd w:id="206"/>
    <w:bookmarkStart w:name="z301"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03" w:id="208"/>
    <w:p>
      <w:pPr>
        <w:spacing w:after="0"/>
        <w:ind w:left="0"/>
        <w:jc w:val="left"/>
      </w:pPr>
      <w:r>
        <w:rPr>
          <w:rFonts w:ascii="Times New Roman"/>
          <w:b/>
          <w:i w:val="false"/>
          <w:color w:val="000000"/>
        </w:rPr>
        <w:t xml:space="preserve"> Схема расположения пастбищ на территории Ильичевского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08"/>
    <w:bookmarkStart w:name="z304"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06" w:id="210"/>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Ильичевского сельского округа Абайского района</w:t>
      </w:r>
    </w:p>
    <w:bookmarkEnd w:id="210"/>
    <w:bookmarkStart w:name="z307"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09" w:id="212"/>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Ильичевского сельского округа Абайского района</w:t>
      </w:r>
    </w:p>
    <w:bookmarkEnd w:id="212"/>
    <w:bookmarkStart w:name="z310"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830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830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12" w:id="214"/>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Ильичевского сельского округа Абайского района</w:t>
      </w:r>
    </w:p>
    <w:bookmarkEnd w:id="214"/>
    <w:bookmarkStart w:name="z313"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749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749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15" w:id="216"/>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Ильичевского сельского округа Абайского района</w:t>
      </w:r>
    </w:p>
    <w:bookmarkEnd w:id="216"/>
    <w:bookmarkStart w:name="z316"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18" w:id="218"/>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Ильичевского сельского округа Абайского района</w:t>
      </w:r>
    </w:p>
    <w:bookmarkEnd w:id="218"/>
    <w:bookmarkStart w:name="z319"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21" w:id="220"/>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Ильичевского сельского округа Абайского района</w:t>
      </w:r>
    </w:p>
    <w:bookmarkEnd w:id="220"/>
    <w:bookmarkStart w:name="z322"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24" w:id="22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Ильичевского сельского округа Абайского района</w:t>
      </w:r>
    </w:p>
    <w:bookmarkEnd w:id="222"/>
    <w:bookmarkStart w:name="z325"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793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793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27" w:id="224"/>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Ильичевский сельский округ Абайского района</w:t>
      </w:r>
    </w:p>
    <w:bookmarkEnd w:id="224"/>
    <w:bookmarkStart w:name="z328"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30" w:id="226"/>
    <w:p>
      <w:pPr>
        <w:spacing w:after="0"/>
        <w:ind w:left="0"/>
        <w:jc w:val="left"/>
      </w:pPr>
      <w:r>
        <w:rPr>
          <w:rFonts w:ascii="Times New Roman"/>
          <w:b/>
          <w:i w:val="false"/>
          <w:color w:val="000000"/>
        </w:rPr>
        <w:t xml:space="preserve"> Схема расположения пастбищ на территории Карагандинского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26"/>
    <w:bookmarkStart w:name="z331"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33" w:id="228"/>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Карагандинского сельского округа Абайского района</w:t>
      </w:r>
    </w:p>
    <w:bookmarkEnd w:id="228"/>
    <w:bookmarkStart w:name="z334"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744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744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36" w:id="230"/>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Карагандинского сельского округа Абайского района</w:t>
      </w:r>
    </w:p>
    <w:bookmarkEnd w:id="230"/>
    <w:bookmarkStart w:name="z337"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726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726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39" w:id="232"/>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Карагандинского сельского округа Абайского района</w:t>
      </w:r>
    </w:p>
    <w:bookmarkEnd w:id="232"/>
    <w:bookmarkStart w:name="z340"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759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759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42" w:id="234"/>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Карагандинского сельского округа Абайского района</w:t>
      </w:r>
    </w:p>
    <w:bookmarkEnd w:id="234"/>
    <w:bookmarkStart w:name="z343"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45" w:id="236"/>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Карагандинского сельского округа Абайского района</w:t>
      </w:r>
    </w:p>
    <w:bookmarkEnd w:id="236"/>
    <w:bookmarkStart w:name="z346"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778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778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48" w:id="238"/>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Карагандинского сельского округа Абайского района</w:t>
      </w:r>
    </w:p>
    <w:bookmarkEnd w:id="238"/>
    <w:bookmarkStart w:name="z349"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772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772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51" w:id="24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Карагандинского сельского округа Абайского района</w:t>
      </w:r>
    </w:p>
    <w:bookmarkEnd w:id="240"/>
    <w:bookmarkStart w:name="z352"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769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769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54" w:id="242"/>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Карагандинский сельский округ Абайского района</w:t>
      </w:r>
    </w:p>
    <w:bookmarkEnd w:id="242"/>
    <w:bookmarkStart w:name="z355"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777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777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57" w:id="244"/>
    <w:p>
      <w:pPr>
        <w:spacing w:after="0"/>
        <w:ind w:left="0"/>
        <w:jc w:val="left"/>
      </w:pPr>
      <w:r>
        <w:rPr>
          <w:rFonts w:ascii="Times New Roman"/>
          <w:b/>
          <w:i w:val="false"/>
          <w:color w:val="000000"/>
        </w:rPr>
        <w:t xml:space="preserve"> Схема расположения пастбищ на территории Коксунского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44"/>
    <w:bookmarkStart w:name="z358"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60" w:id="246"/>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Коксунского сельского округа Абайского района</w:t>
      </w:r>
    </w:p>
    <w:bookmarkEnd w:id="246"/>
    <w:bookmarkStart w:name="z361"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63" w:id="248"/>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Коксунского сельского округа Абайского района</w:t>
      </w:r>
    </w:p>
    <w:bookmarkEnd w:id="248"/>
    <w:bookmarkStart w:name="z364"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66" w:id="250"/>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Коксунского сельского округа Абайского района</w:t>
      </w:r>
    </w:p>
    <w:bookmarkEnd w:id="250"/>
    <w:bookmarkStart w:name="z367"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69" w:id="252"/>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Коксунского сельского округа Абайского района</w:t>
      </w:r>
    </w:p>
    <w:bookmarkEnd w:id="252"/>
    <w:bookmarkStart w:name="z370"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850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850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72" w:id="254"/>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Коксунского сельского округа Абайского района</w:t>
      </w:r>
    </w:p>
    <w:bookmarkEnd w:id="254"/>
    <w:bookmarkStart w:name="z373"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75" w:id="256"/>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Коксунского сельского округа Абайского района</w:t>
      </w:r>
    </w:p>
    <w:bookmarkEnd w:id="256"/>
    <w:bookmarkStart w:name="z376"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78" w:id="25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Коксунского сельского округа Абайского района</w:t>
      </w:r>
    </w:p>
    <w:bookmarkEnd w:id="258"/>
    <w:bookmarkStart w:name="z379"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894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894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81" w:id="260"/>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Коксунский сельский округ Абайского района</w:t>
      </w:r>
    </w:p>
    <w:bookmarkEnd w:id="260"/>
    <w:bookmarkStart w:name="z382"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895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95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84" w:id="262"/>
    <w:p>
      <w:pPr>
        <w:spacing w:after="0"/>
        <w:ind w:left="0"/>
        <w:jc w:val="left"/>
      </w:pPr>
      <w:r>
        <w:rPr>
          <w:rFonts w:ascii="Times New Roman"/>
          <w:b/>
          <w:i w:val="false"/>
          <w:color w:val="000000"/>
        </w:rPr>
        <w:t xml:space="preserve"> Схема расположения пастбищ на территории Кулаайгырского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62"/>
    <w:bookmarkStart w:name="z385"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87" w:id="264"/>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Кулаайгырского сельского округа Абайского района</w:t>
      </w:r>
    </w:p>
    <w:bookmarkEnd w:id="264"/>
    <w:bookmarkStart w:name="z388"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728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728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90" w:id="266"/>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Кулаайгырского сельского округа Абайского района</w:t>
      </w:r>
    </w:p>
    <w:bookmarkEnd w:id="266"/>
    <w:bookmarkStart w:name="z391"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7810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93" w:id="268"/>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Кулаайгырского сельского округа Абайского района</w:t>
      </w:r>
    </w:p>
    <w:bookmarkEnd w:id="268"/>
    <w:bookmarkStart w:name="z394"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96" w:id="270"/>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Кулаайгырского сельского округа Абайского района</w:t>
      </w:r>
    </w:p>
    <w:bookmarkEnd w:id="270"/>
    <w:bookmarkStart w:name="z397"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810500" cy="675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675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399" w:id="272"/>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Кулаайгырского сельского округа Абайского района</w:t>
      </w:r>
    </w:p>
    <w:bookmarkEnd w:id="272"/>
    <w:bookmarkStart w:name="z400"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02" w:id="274"/>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Кулаайгырского сельского округа Абайского района</w:t>
      </w:r>
    </w:p>
    <w:bookmarkEnd w:id="274"/>
    <w:bookmarkStart w:name="z403"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05" w:id="27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Кулаайгырского сельского округа Абайского района</w:t>
      </w:r>
    </w:p>
    <w:bookmarkEnd w:id="276"/>
    <w:bookmarkStart w:name="z406"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789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789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08" w:id="278"/>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Кулаайгырский сельский округ Абайского района</w:t>
      </w:r>
    </w:p>
    <w:bookmarkEnd w:id="278"/>
    <w:bookmarkStart w:name="z409"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801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01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11" w:id="280"/>
    <w:p>
      <w:pPr>
        <w:spacing w:after="0"/>
        <w:ind w:left="0"/>
        <w:jc w:val="left"/>
      </w:pPr>
      <w:r>
        <w:rPr>
          <w:rFonts w:ascii="Times New Roman"/>
          <w:b/>
          <w:i w:val="false"/>
          <w:color w:val="000000"/>
        </w:rPr>
        <w:t xml:space="preserve"> Схема расположения пастбищ на территории Курминского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80"/>
    <w:bookmarkStart w:name="z412"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14" w:id="282"/>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Курминского сельского округа Абайского района</w:t>
      </w:r>
    </w:p>
    <w:bookmarkEnd w:id="282"/>
    <w:bookmarkStart w:name="z415"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781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781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17" w:id="284"/>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Курминского сельского округа Абайского района</w:t>
      </w:r>
    </w:p>
    <w:bookmarkEnd w:id="284"/>
    <w:bookmarkStart w:name="z418"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779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779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20" w:id="286"/>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Курминского сельского округа Абайского района</w:t>
      </w:r>
    </w:p>
    <w:bookmarkEnd w:id="286"/>
    <w:bookmarkStart w:name="z421"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821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21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23" w:id="288"/>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Курминского сельского округа Абайского района</w:t>
      </w:r>
    </w:p>
    <w:bookmarkEnd w:id="288"/>
    <w:bookmarkStart w:name="z424"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810500" cy="831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831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26" w:id="290"/>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Курминского сельского округа Абайского района</w:t>
      </w:r>
    </w:p>
    <w:bookmarkEnd w:id="290"/>
    <w:bookmarkStart w:name="z427"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7810500" cy="788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788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29" w:id="292"/>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Курминского сельского округа Абайского района</w:t>
      </w:r>
    </w:p>
    <w:bookmarkEnd w:id="292"/>
    <w:bookmarkStart w:name="z430"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32" w:id="29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Курминского сельского округа Абайского района</w:t>
      </w:r>
    </w:p>
    <w:bookmarkEnd w:id="294"/>
    <w:bookmarkStart w:name="z433"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35" w:id="296"/>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Курминский сельский округ Абайского района</w:t>
      </w:r>
    </w:p>
    <w:bookmarkEnd w:id="296"/>
    <w:bookmarkStart w:name="z436"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7810500" cy="792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792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38" w:id="298"/>
    <w:p>
      <w:pPr>
        <w:spacing w:after="0"/>
        <w:ind w:left="0"/>
        <w:jc w:val="left"/>
      </w:pPr>
      <w:r>
        <w:rPr>
          <w:rFonts w:ascii="Times New Roman"/>
          <w:b/>
          <w:i w:val="false"/>
          <w:color w:val="000000"/>
        </w:rPr>
        <w:t xml:space="preserve"> Схема расположения пастбищ на территории Мичуринского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298"/>
    <w:bookmarkStart w:name="z439"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41" w:id="300"/>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Мичуринского сельского округа Абайского района</w:t>
      </w:r>
    </w:p>
    <w:bookmarkEnd w:id="300"/>
    <w:bookmarkStart w:name="z442"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862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62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44" w:id="302"/>
    <w:p>
      <w:pPr>
        <w:spacing w:after="0"/>
        <w:ind w:left="0"/>
        <w:jc w:val="left"/>
      </w:pPr>
      <w:r>
        <w:rPr>
          <w:rFonts w:ascii="Times New Roman"/>
          <w:b/>
          <w:i w:val="false"/>
          <w:color w:val="000000"/>
        </w:rPr>
        <w:t xml:space="preserve"> Схема с обозначением рекомендуемых схем пастбищеоборотов на территории Мичуринского сельского округа Абайского района</w:t>
      </w:r>
    </w:p>
    <w:bookmarkEnd w:id="302"/>
    <w:bookmarkStart w:name="z445"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782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782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47" w:id="304"/>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Мичуринского сельского округа Абайского района</w:t>
      </w:r>
    </w:p>
    <w:bookmarkEnd w:id="304"/>
    <w:bookmarkStart w:name="z448"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849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849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50" w:id="306"/>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Мичуринского сельского округа Абайского района</w:t>
      </w:r>
    </w:p>
    <w:bookmarkEnd w:id="306"/>
    <w:bookmarkStart w:name="z451"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883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83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53" w:id="308"/>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Мичуринского сельского округа Абайского района</w:t>
      </w:r>
    </w:p>
    <w:bookmarkEnd w:id="308"/>
    <w:bookmarkStart w:name="z454"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56" w:id="310"/>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Мичуринского сельского округа Абайского района</w:t>
      </w:r>
    </w:p>
    <w:bookmarkEnd w:id="310"/>
    <w:bookmarkStart w:name="z457"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59" w:id="31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Мичуринского сельского округа Абайского района</w:t>
      </w:r>
    </w:p>
    <w:bookmarkEnd w:id="312"/>
    <w:bookmarkStart w:name="z460"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62" w:id="314"/>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Мичуринский сельский округ Абайского района</w:t>
      </w:r>
    </w:p>
    <w:bookmarkEnd w:id="314"/>
    <w:bookmarkStart w:name="z463"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65" w:id="316"/>
    <w:p>
      <w:pPr>
        <w:spacing w:after="0"/>
        <w:ind w:left="0"/>
        <w:jc w:val="left"/>
      </w:pPr>
      <w:r>
        <w:rPr>
          <w:rFonts w:ascii="Times New Roman"/>
          <w:b/>
          <w:i w:val="false"/>
          <w:color w:val="000000"/>
        </w:rPr>
        <w:t xml:space="preserve"> Схема расположения пастбищ на территории Самарского сельского округа Абайского района в разрезе категорий земель, с указанием границ, площадей и видов пастбищ, в том числе отгонных сезонных, культурных, с отображением сведений об их собственниках или землепользователях на основании правоустанавливающих и идентификационных документов на земельный участок</w:t>
      </w:r>
    </w:p>
    <w:bookmarkEnd w:id="316"/>
    <w:bookmarkStart w:name="z466"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7810500" cy="838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38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68" w:id="318"/>
    <w:p>
      <w:pPr>
        <w:spacing w:after="0"/>
        <w:ind w:left="0"/>
        <w:jc w:val="left"/>
      </w:pPr>
      <w:r>
        <w:rPr>
          <w:rFonts w:ascii="Times New Roman"/>
          <w:b/>
          <w:i w:val="false"/>
          <w:color w:val="000000"/>
        </w:rPr>
        <w:t xml:space="preserve"> Схема с обозначением пастбищ, предназначенных для нужд населения по выпасу сельскохозяйственных животных личного подворья, в том числе общественных пастбищ, на территории Самарского сельского округа Абайского района</w:t>
      </w:r>
    </w:p>
    <w:bookmarkEnd w:id="318"/>
    <w:bookmarkStart w:name="z469"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897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897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71" w:id="320"/>
    <w:p>
      <w:pPr>
        <w:spacing w:after="0"/>
        <w:ind w:left="0"/>
        <w:jc w:val="left"/>
      </w:pPr>
      <w:r>
        <w:rPr>
          <w:rFonts w:ascii="Times New Roman"/>
          <w:b/>
          <w:i w:val="false"/>
          <w:color w:val="000000"/>
        </w:rPr>
        <w:t xml:space="preserve"> Схема с обозначением рекомедуемых схем пастбищеоборотов на территории Самарского сельского округа Абайского района</w:t>
      </w:r>
    </w:p>
    <w:bookmarkEnd w:id="320"/>
    <w:bookmarkStart w:name="z472"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852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852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142</w:t>
            </w:r>
            <w:r>
              <w:br/>
            </w:r>
            <w:r>
              <w:rPr>
                <w:rFonts w:ascii="Times New Roman"/>
                <w:b w:val="false"/>
                <w:i w:val="false"/>
                <w:color w:val="000000"/>
                <w:sz w:val="20"/>
              </w:rPr>
              <w:t>к Плану по управлению</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75" w:id="322"/>
    <w:p>
      <w:pPr>
        <w:spacing w:after="0"/>
        <w:ind w:left="0"/>
        <w:jc w:val="left"/>
      </w:pPr>
      <w:r>
        <w:rPr>
          <w:rFonts w:ascii="Times New Roman"/>
          <w:b/>
          <w:i w:val="false"/>
          <w:color w:val="000000"/>
        </w:rPr>
        <w:t xml:space="preserve"> Схема с обозначением сервитутов для прогона сельскохозяйственных животных, скотопрогонных трасс и иных объектов пастбищной инфраструктуры, а также скотомогильников (биометрических ям) на территории Самарского сельского округа Абайского района</w:t>
      </w:r>
    </w:p>
    <w:bookmarkEnd w:id="322"/>
    <w:bookmarkStart w:name="z476"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78" w:id="324"/>
    <w:p>
      <w:pPr>
        <w:spacing w:after="0"/>
        <w:ind w:left="0"/>
        <w:jc w:val="left"/>
      </w:pPr>
      <w:r>
        <w:rPr>
          <w:rFonts w:ascii="Times New Roman"/>
          <w:b/>
          <w:i w:val="false"/>
          <w:color w:val="000000"/>
        </w:rPr>
        <w:t xml:space="preserve"> Схема с обозначением пастбищ, которые могут быть предоставлены в землепользование пастбищепользователям на территории Самарского сельского округа Абайского района</w:t>
      </w:r>
    </w:p>
    <w:bookmarkEnd w:id="324"/>
    <w:bookmarkStart w:name="z479"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900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900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81" w:id="326"/>
    <w:p>
      <w:pPr>
        <w:spacing w:after="0"/>
        <w:ind w:left="0"/>
        <w:jc w:val="left"/>
      </w:pPr>
      <w:r>
        <w:rPr>
          <w:rFonts w:ascii="Times New Roman"/>
          <w:b/>
          <w:i w:val="false"/>
          <w:color w:val="000000"/>
        </w:rPr>
        <w:t xml:space="preserve"> Схема с обозначением пастбищ, подлежащих резервированию в целях удовлетворения нужд населения по выпасу сельскохозяйственных животных личного подворья на территории Самарского сельского округа Абайского района</w:t>
      </w:r>
    </w:p>
    <w:bookmarkEnd w:id="326"/>
    <w:bookmarkStart w:name="z482"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836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836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84" w:id="328"/>
    <w:p>
      <w:pPr>
        <w:spacing w:after="0"/>
        <w:ind w:left="0"/>
        <w:jc w:val="left"/>
      </w:pPr>
      <w:r>
        <w:rPr>
          <w:rFonts w:ascii="Times New Roman"/>
          <w:b/>
          <w:i w:val="false"/>
          <w:color w:val="000000"/>
        </w:rPr>
        <w:t xml:space="preserve"> Схема доступа к водоисточникам (озерам, рекам, прудам, копаням, оросительным или обводнительным каналам, трубчатым или шахтным колодцам), составленную согласно норм потребления воды на территории Самарского сельского округа Абайского район</w:t>
      </w:r>
    </w:p>
    <w:bookmarkEnd w:id="328"/>
    <w:bookmarkStart w:name="z485"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848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848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87" w:id="33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на территории Самарского сельского округа Абайского района</w:t>
      </w:r>
    </w:p>
    <w:bookmarkEnd w:id="330"/>
    <w:bookmarkStart w:name="z488"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844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844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Абайскому району</w:t>
            </w:r>
            <w:r>
              <w:br/>
            </w:r>
            <w:r>
              <w:rPr>
                <w:rFonts w:ascii="Times New Roman"/>
                <w:b w:val="false"/>
                <w:i w:val="false"/>
                <w:color w:val="000000"/>
                <w:sz w:val="20"/>
              </w:rPr>
              <w:t>на 2025-2029 годы</w:t>
            </w:r>
          </w:p>
        </w:tc>
      </w:tr>
    </w:tbl>
    <w:bookmarkStart w:name="z490" w:id="332"/>
    <w:p>
      <w:pPr>
        <w:spacing w:after="0"/>
        <w:ind w:left="0"/>
        <w:jc w:val="left"/>
      </w:pPr>
      <w:r>
        <w:rPr>
          <w:rFonts w:ascii="Times New Roman"/>
          <w:b/>
          <w:i w:val="false"/>
          <w:color w:val="000000"/>
        </w:rPr>
        <w:t xml:space="preserve"> Проектное распределение (перераспределение) пастбищ между сельскими населенными пунктами, входящими в Самарский сельский округ Абайского района</w:t>
      </w:r>
    </w:p>
    <w:bookmarkEnd w:id="332"/>
    <w:bookmarkStart w:name="z491"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