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f57e" w14:textId="275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 Абайского района" отдела занятости и социальных программ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 декабря 2025 года № 62/01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Абайского района" отдела занятости и социальных программ Абайского района Карагандинской области (делее - Центр).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Устав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нахождение юридического лица определить: Карагандинская область, Абайский район, город Абай, улица Мухтар Ауэзова, дом 30.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уполномоченным органом Центра государственное учреждение "Отдел занятости и социальных программ Абайского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Абайского района":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обеспечить государственную регистрацию Центра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курирующего заместителя акима района.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№62/01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 Абайского района" отдела занятости и социальных программ Абайского района Карагандинской области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 Абайского района" отдела занятости и социальных программ Абайского района (далее – Центр)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на территории Абайского района Карагандинской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 постановлением акимата Абайского района Карагандинской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акимат Абайского района Карагандинской области.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Центру функции субъекта права в отношении имущества Центра является государственное учреждение "Отдел занятости и социальных программ Абайского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Центра: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Қарағанды облысы Абай ауданының жұмыспен қамту және әлеуметтік бағдарламалар бөлімінің "Абай ауданының отбасын қолдау орталығы" коммуналдық мемлекеттік мекемесі;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 Абайского района" отдела занятости и социальных программ Абайского района Карагандинской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100101, Карагандинская область, Абайский район, город Абай, улица Мухтар Ауэзова, дом 30.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Центра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Центра является оказание мер государственной семейной политики, в том числе мер по сохранению брака и семьи, разрешению семейных конфликтов.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Центра является оказание всесторонней помощи и поддержки всем обратившимся лицам (семьям) на добровольной основе.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Центр осуществляет следующие виды деятельности: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государственной семейной политики, в том числе мер по сохранению брака и семьи, разрешению семейных конфликтов;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информационно-разъяснительную работу о направлениях и мерах государственной семейной политики;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дел, акима города, сел и поселков в пределах своей компетенции под координацией государственного учреждения "Отдел занятости и социальных программ Абайского района";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консультативной помощи, проведение оценки и определение потребности лица (семьи) в мерах государственной поддержки;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актуализация данных в Цифровой карте семьи;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оказании спонсорской и благотворительной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иных мер по профилактике бытового насилия и продвижению традиционных семейных ценностей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Общее управление Центром осуществляет государственное учреждение "Отдел занятости и социальных программ Абайского района".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занятости и социальных программ Абайского района" в установленном законодательством порядке осуществляет следующие функции: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центра;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Центра;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права, обязанности и ответственность директора Центра, основания освобождения его от занимаемой должности;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письменное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возложенные на него настоящим уставом и иным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Директор Центра назначается на должность и освобождается от должности государственным учреждением "Отдел занятости и социальных программ Абайского района".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Директор Центра организует и руководит работой Центра, непосредственно подчиняется государственному учреждению "Отдел занятости и социальных программ Абайского района" и несет персональную ответственность за выполнение возложенных на Центр задач и осуществление им своих функций.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Директор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директора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Директор Центра в установленном законодательством Республики Казахстан порядке: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приобретенного за счет собственных средств;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Центра финансируется из местного бюджета, если дополнительный источник финансирования не установлен законами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 ведет бухгалтерский учет и представляет отчетность в соответствии с законодательством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и ревизия финансово-хозяйственной деятельности Центра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Внесение изменений и дополнений в учредительные документы Центра производится согласно постановления акимата Абайского района Карагандинской области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Реорганизацию и ликвидацию Центра осуществляет акимат Абайского района Карагандинской области.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ликвидированного государственного юридического лица, оставшееся после удовлетворения требований кредиторов, перераспределяется государственным учреждением "Отдел занятости и социальных программ Абайского района".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