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a4d9" w14:textId="aeea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8 апреля 2025 года № 02. Утратило силу решением акима Абайского района Карагандинской области от 1 октября 2025 года № 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Абайского района Карагандинской области от 01.10.2025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городе Абай Абайского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Абайского района Аскарова Айдоса Елеубековича.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04 апреля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