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fd73" w14:textId="446f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Долинка, Новодолинский, Шахан города Шахтинска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декабря 2025 года № 464/25.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Долинка, Новодолинский, Шахан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751 025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133 604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616 876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790 374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39 349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39 349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39 349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Шахтинского городского маслихата Карагандинской области от 11.08.2026 </w:t>
      </w:r>
      <w:r>
        <w:rPr>
          <w:rFonts w:ascii="Times New Roman"/>
          <w:b w:val="false"/>
          <w:i w:val="false"/>
          <w:color w:val="000000"/>
          <w:sz w:val="28"/>
        </w:rPr>
        <w:t>№ 519/30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бюджета поселков Долинка, Новодолинский, Шахан города Шахтинска на 2026 год предусмотрены доходы и расходы по бюджетным программам, бюджета поселка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бюджета поселка Долинка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бюджета поселка Новодолинский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2026 год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Шахтинского городского маслихата Карагандинской области от 11.08.2026 </w:t>
      </w:r>
      <w:r>
        <w:rPr>
          <w:rFonts w:ascii="Times New Roman"/>
          <w:b w:val="false"/>
          <w:i w:val="false"/>
          <w:color w:val="ff0000"/>
          <w:sz w:val="28"/>
        </w:rPr>
        <w:t>№ 519/30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2026 год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Шахтинского городского маслихата Карагандинской области от 11.08.2026 </w:t>
      </w:r>
      <w:r>
        <w:rPr>
          <w:rFonts w:ascii="Times New Roman"/>
          <w:b w:val="false"/>
          <w:i w:val="false"/>
          <w:color w:val="ff0000"/>
          <w:sz w:val="28"/>
        </w:rPr>
        <w:t>№ 519/30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2026 год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Шахтинского городского маслихата Карагандинской области от 11.08.2026 </w:t>
      </w:r>
      <w:r>
        <w:rPr>
          <w:rFonts w:ascii="Times New Roman"/>
          <w:b w:val="false"/>
          <w:i w:val="false"/>
          <w:color w:val="ff0000"/>
          <w:sz w:val="28"/>
        </w:rPr>
        <w:t>№ 519/30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2026 год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Шахтинского городского маслихата Карагандинской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502/28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