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ec73" w14:textId="8e4e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Шахтинска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19 декабря 2025 года № 463/25.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Настоящее решение вводится в действие с 01.01.2026.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Шахтинска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11 245 106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4 461 014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38 716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102 485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6 642 891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12 300 286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1 400 000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1 400 000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31 200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31 200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2 486 380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2 486 380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1 400 000 тысяч тенге;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1 086 380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Шахтинского городского маслихата Карагандинской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501/28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на 2026-2028 годы предусмотрен объем бюджетных субвенций, передаваемый из бюджета города Шахтинска в бюджеты поселков,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на 2026-2028 годы предусмотрен объем целевых трансфертов, передаваемый из бюджета города Шахтинска в бюджеты поселков,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 развития бюджета города Шахтинска на 2026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поступлений бюджета города Шахтинска на 2026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города Шахтинска на 2026 год в сумме 92 042 тысяч тенге.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 и подлежит официальному опубликованию.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463/25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Шахтинска на 2026 год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Шахтинского городского маслихата Карагандинской области от 22.05.2026 </w:t>
      </w:r>
      <w:r>
        <w:rPr>
          <w:rFonts w:ascii="Times New Roman"/>
          <w:b w:val="false"/>
          <w:i w:val="false"/>
          <w:color w:val="ff0000"/>
          <w:sz w:val="28"/>
        </w:rPr>
        <w:t>№ 501/28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11 245 106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6 642 891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6 642 888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-2 486 380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1 400 000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1 086 380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463/25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Шахтинска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8 268 846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2 979 907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3 089 980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463/25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Шахтинска на 2028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8 689 706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5 744 357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2 783 093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463/25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субвенций, передаваемых из бюджета города Шахтинска в бюджеты поселков на 2026-2028 годы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Шахан"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Долинка"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Новодолинский"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463/25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целевых трансфертов, передаваемых из бюджета города Шахтинска в бюджеты поселков на 2026-2028 годы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поселка Долинка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бюджетным программам: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поселка Новодолинский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бюджетным программам: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бюджетным программам: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463/25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Шахтинска на 2026 год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Шахтинского городского маслихата Карагандинской области от 22.05.2026 </w:t>
      </w:r>
      <w:r>
        <w:rPr>
          <w:rFonts w:ascii="Times New Roman"/>
          <w:b w:val="false"/>
          <w:i w:val="false"/>
          <w:color w:val="ff0000"/>
          <w:sz w:val="28"/>
        </w:rPr>
        <w:t>№ 501/28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463/25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2026 год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Шахтинского городского маслихата Карагандинской области от 22.05.2026 </w:t>
      </w:r>
      <w:r>
        <w:rPr>
          <w:rFonts w:ascii="Times New Roman"/>
          <w:b w:val="false"/>
          <w:i w:val="false"/>
          <w:color w:val="ff0000"/>
          <w:sz w:val="28"/>
        </w:rPr>
        <w:t>№ 501/28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5 195 721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2 399 947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2 399 947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аредного жилья (без софинансирования из местного бюджета)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г. Шахтинск. 3-я очередь. Корректировка сметной документации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строительство канализационных коллекторов г. Шахтинска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п. Новодолинский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комплекса в г. Шахтинск, Молодежная, земельный участок 57, Карагандинской области (наружные инженерные сети);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теплосетей по ул. Молодежная от коллекторной до ТК-1 "А" (участки 1,2,3) в г. Шахтинске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463/25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Шахтинска на 2026 год</w:t>
      </w:r>
    </w:p>
    <w:bookmarkEnd w:id="35"/>
    <w:p>
      <w:pPr>
        <w:spacing w:after="0"/>
        <w:ind w:left="0"/>
        <w:jc w:val="both"/>
      </w:pPr>
      <w:bookmarkStart w:name="z58" w:id="36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Шахтинского городского маслихата Карагандинской области от 22.05.2026 </w:t>
      </w:r>
      <w:r>
        <w:rPr>
          <w:rFonts w:ascii="Times New Roman"/>
          <w:b w:val="false"/>
          <w:i w:val="false"/>
          <w:color w:val="ff0000"/>
          <w:sz w:val="28"/>
        </w:rPr>
        <w:t>№ 501/28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bookmarkEnd w:id="36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5 195 721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2 399 947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2 399 947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аредного жилья (без софинансирования из местного бюджета)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г. Шахтинск. 3-я очередь. Корректировка сметной документации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строительство канализационных коллекторов г. Шахтинска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п. Новодолинский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комплекса в г. Шахтинск, Молодежная, земельный участок 57, Карагандинской области (наружные инженерные сети);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теплосетей по ул. Молодежная от коллекторной до ТК-1 "А" (участки 1,2,3) в г. Шахтинске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