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8816" w14:textId="f2d8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384/16 "О бюджете поселков Долинка, Новодолинский, Шахан города Шахтинска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14 июля 2025 года № 437/21.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384/16 "О бюджете поселков Долинка, Новодолинский, Шахан города Шахтинска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1 020 196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100 210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919 441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1 062 668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-42 472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42 472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42 472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437/21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437/21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437/21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