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293757" w14:textId="329375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Шахтинского городского маслихата от 26 декабря 2024 года № 383/16 "О бюджете города Шахтинска на 2025-2027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Шахтинского городского маслихата Карагандинской области от 14 июля 2025 года № 436/21.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Шахтинский городской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Шахтинского городского маслихата "О бюджете города Шахтинска на 2025 - 2027 годы" от 26 декабря 2024 года под № 383/16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преамбулу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"В соответствии с Бюджетным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местном государственном управлении и самоуправлении в Республике Казахстан", Шахтинский городской маслихат РЕШИЛ:";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города Шахтинска на 2025 - 2027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2025 год в следующих объемах: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11 712 184 тысяч тенге, в том числе по: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2 831 380 тысяч тенге;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87 532 тысяч тенге;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56 540 тысяч тенге;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8 736 732 тысяч тенге;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12 793 434 тысяч тенге;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тенге: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65 500 тысяч тенге: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65 500 тысяч тенге;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-1 146 750 тысяч тенге;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1 146 750 тысяч тенге: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тенге;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1 146 750 тысяч тенге.</w:t>
      </w:r>
    </w:p>
    <w:bookmarkEnd w:id="2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решению.".</w:t>
      </w:r>
    </w:p>
    <w:bookmarkStart w:name="z2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2025 года и подлежит официальному опубликованию.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Шахтинского городского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Мамерханова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Шахтинского городского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14 июля 2025 года № 436/21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Шахтинского 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декабря 2024 года № 383/16</w:t>
            </w:r>
          </w:p>
        </w:tc>
      </w:tr>
    </w:tbl>
    <w:bookmarkStart w:name="z32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города Шахтинска на 2025 год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11 712 184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2 831 380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1 571 401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242 992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1 328 409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364 039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364 039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752 915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170 686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435 481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146 725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65 232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28 819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31 288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77 793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77 793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87 532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32 244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21 524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10 720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55 288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55 288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56 540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47 572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47 572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Продажа земли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8 736 732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нижестоящих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бюджетов городов районного значения, сел, поселков, сельских округов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8 735 956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8 735 956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12 793 434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1 392 443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654 186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107 189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обеспечению деятельности маслихата района (города областного значения)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78 173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29 016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546 997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280 216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256 927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13 559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13 559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Проведение оценки имущества в целях налогообложения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724 698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сельского хозяйства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58 984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сельского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55 904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368 543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жилищно-коммунального хозяйства, пассажирского транспорта, автомобильных дорог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117 433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248 495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232 583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226 373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отношений,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64 588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отношений, архитектуры и градостроительства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64 588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91 097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49 444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49 444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49 444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41 653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41 653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34 747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31 517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общественного порядка и безопасности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31 517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31 517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31 517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1 154 983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67 167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67 167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67 167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936 395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936 395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164 532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 с инвалидностью, воспитывающихся и обучающихся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273 083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лиц с инвалидностью протезно-ортопедическими, сурдотехническими и тифлотехническими средствами, специальными средствами передвижения, обязательными гигиеническими средствами, а также предоставление услуг санаторно-курортного лечения, специалиста жестового языка, индивидуальных помощников в соответствии с индивидуальной программой абилитации и реабилитации лица с инвалидностью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482 348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защите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11 459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151 421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151 421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76 731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лиц с инвалидностью в Республике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68 557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5 622 225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571 759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118 189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70 669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Текущий и капитальный ремонт фасадов, кровли многоквартирных жилых домов, направленных на придание единого архитектурного облика населенному пункту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47 520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409 557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409 557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44 013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44 013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4 087 380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3 119 546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бесперебойного теплоснабжения малых городов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2 914 793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204 753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967 834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967 834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963 086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963 086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169 668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35 502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захоронение безродных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755 516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1 295 699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758 615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758 615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758 615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22 365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22 365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массового спорта и национальных видов спорта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15 078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272 897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266 791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233 762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33 029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241 822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164 166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60 654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97 412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77 656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культуры, развития языков, физической культуры и спорта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46 831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28 588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 окружающей среды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охране окружающей среды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75 762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75 762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65 450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64 182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отношений,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10 312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схем градостроительного развития территории района и генеральных планов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10 312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1 334 330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802 508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802 508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802 508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531 822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531 822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Субсидирование пассажирских перевозок по социально значимым городским (сельским), пригородным и внутрирайонным сообщениям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531 822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78 706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сельского хозяйства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77 854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67 632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67 632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бюджетных инвестиционных проектов в малых и моногородах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Обслуживание долга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112 308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Обслуживание долга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112 308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112 308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112 308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1 454 364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1 454 364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1 454 364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195 402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588 016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670 946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Увеличение уставного капитала субъектов квазигосударственного сектора в рамках содействия устойчивому развитию и росту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65 500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- 1 146 750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1 146 750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1 146 750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1 146 750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1 146 750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Шахтинского городского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14 июля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года № 436/21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Шахтинского 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года № 383/16</w:t>
            </w:r>
          </w:p>
        </w:tc>
      </w:tr>
    </w:tbl>
    <w:bookmarkStart w:name="z35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бюджетных программ развития бюджета города Шахтинска на 2025 год</w:t>
      </w:r>
    </w:p>
    <w:bookmarkEnd w:id="2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1 783 755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474 857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Увеличение уставного капитала субъектов квазигосударственного сектора в рамках содействия устойчивому развитию и росту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409 357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409 557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967 834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967 834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967 834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бюджетных инвестиционных проектов в малых и моногородах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10 222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Шахтинского 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14 июля 2025 года № 436/21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Шахтинского 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года № 383/16</w:t>
            </w:r>
          </w:p>
        </w:tc>
      </w:tr>
    </w:tbl>
    <w:bookmarkStart w:name="z38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Целевые трансферты и бюджетные кредиты из областного бюджета на 2025 год</w:t>
      </w:r>
    </w:p>
    <w:bookmarkEnd w:id="2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3 692 504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3 062 624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629 880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3 062 624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Управление энергетики и жилищно-коммунального хозяйства области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2 862 146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жилищно-коммунальное хозяйство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2 862 146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координации занятости и социальных программ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97 640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обеспечение прав и улучшение качества жизни лиц с инвалидностью в Республике Казахстан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97 640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области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2 838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повышение заработной платы отдельных категорий гражданских служащих, работников организаций, содержащихся за счет средств государственного бюджета, работников казенных предприятий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2 838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пассажирского транспорта и автомобильных дорог области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пассажирского транспорта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629 880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Управление энергетики и жилищно-коммунального хозяйства области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450 000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 водопроводных сетей г. Шахтинска, 3 очередь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350 000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 водопроводных сетей п. Новодолинский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179 880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 5-ти этажного 2-х подъездного многоквартирного пустующего дома, расположенного по адресу: п. Шахан микрорайон 3, дом 23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179 880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Шахтинского городского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14 июля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года № 436/21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8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Шахтинского 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года № 383/16</w:t>
            </w:r>
          </w:p>
        </w:tc>
      </w:tr>
    </w:tbl>
    <w:bookmarkStart w:name="z41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Целевые трансферты и бюджетные кредиты администраторам бюджетных программ города Шахтинска на 2025 год</w:t>
      </w:r>
    </w:p>
    <w:bookmarkEnd w:id="2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3 692 504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3 062 624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629 880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3 062 624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2 962 146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жилищно-коммунальное хозяйство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2 862 146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пассажирского транспорта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100 100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97 640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обеспечение прав и улучшение качества жизни лиц с инвалидностью в Республике Казахстан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97 640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2 838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повышение заработной платы отдельных категорий гражданских служащих, работников организаций, содержащихся за счет средств государственного бюджета, работников казенных предприятий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2 838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1 029 880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629 880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 водопроводных сетей г. Шахтинска, 3 очередь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350 000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 водопроводных сетей п. Новодолинский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 5-ти этажного 2-х подъездного многоквартирного пустующего дома, расположенного по адресу: п. Шахан микрорайон 3, дом 23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179 880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