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d680" w14:textId="625d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города Шахтинска, поселков Долинка, Новодолинский, Шахан и их использованию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18 июня 2025 года № 427/20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города Шахтинск и прилегающих поселков и их использованию на 2025-2029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29 ноября 2023 года за № 291/6 "Об утверждении Плана по управлению пастбищами города Шахтинск и прилегающих поселков и их использованию на 2024-2025 годы".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427/20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2025 года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города Шахтинска, поселков Долинка, Новодолинский, Шахан и их использованию на 2025-2029 годы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города Шахтинска, поселков Долинка, Новодолинский, Шахан и их использованию на 2025-2029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№ 34831).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учитывались: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Плану. Формирование сведений, указанных в части первой настоящего подпункта, осуществлялось местными исполнительными органами города и поселков;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 на территории Карагандинской области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приказом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участок,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подворья,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пастбищ,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ям),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пастбищепользователям, не была составлена в связи с отсутствием пастбищ, которые могли бы быть предоставлены пастбищепользователям в городе Шахтинске, поселках Долинка, Новодолинский, Шахан;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не была составлена в связи с отсутствием таковых;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водоисточникам,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Пастбищные угодья города Шахтинска и прилегающих поселков Долинка, Новодолинский, Шахан обеспечены водой;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отсутствием отгонных пастбищ в городе Шахтинске, поселков Долинка, Новодолинский, Шахан схема размещения сельскохозяйственных животных на отгонных пастбищах не разрабатывалась;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 не разрабатывалась, в связи с отсутствием сельских округов;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сельскохозяйственных животных.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Шахтинска, поселков Долинка,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Новодолинский, Шахан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Распределение пастбищ по категориям земель города Шахтинска, поселков Долинка, Новодолинский, Шахан, гектаров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35281000001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Новодолинский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3528391001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гектаров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Долинка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Долинка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Новодолинский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3528391001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Новодолинский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Шахан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Шахан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 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предпринимательства и сельского хозяйства г. Шахтинск"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060140014053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09-146-049-466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предпринимательства и сельского хозяйства г. Шахтинск"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060140014053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09-146-049-341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предпринимательства и сельского хозяйства г. Шахтинск"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060140014053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09-146-019-015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940722451051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09-146-002-021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Крестьяское хозяйство "Акбар"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810725450454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09-146-002-046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"Белые росы"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711003350638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09-146-047-170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"Мулдашев"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660620350261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09-146-002-006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"Баян"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550420450535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09-146-061-001, 09-146-061-002, 09-146-061-003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"ОХ -2008"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09-146-049-378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"Манжин"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980340003641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09-146-001-004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"Енержи"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770718301477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09-146-042-154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Новодолинский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3528391001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Новодолинский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26430 гектаров.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6300 голов выпасаются на общественных пастбищах, площадью 5671 гектаров. Отгонные пастбища отсутствуют.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пастбища, из земель запаса,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землепользование пастбищепользователям,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Шахтинска, поселков Долинка,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Новодолинский, Шахан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мелкосопочников и островных низкогорий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Микрорельеф, высота склонов до 5-6 метров, степные,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1,4-1,2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3,4/1,7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1,5/2,9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Чередование выпаса животных по сезонам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Шахтинска, поселков Долинка,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Новодолинский, Шахан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Шахтинска, поселков Долинка,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Новодолинский, Шахан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Данные о численности поголовья сельскохозяйственных животных, с указанием их владельцев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номер/ 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731002450385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Дусикенова Г.Е.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900207351523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930117450161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"Кәусәр" Түйте Ә.С.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791124350343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Калбеков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660129450150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Приймак И.Ф.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760818350546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Е.Б.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720524350283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Г.М.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810725450454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"Акбар" Ахметова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920908451178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Д.К.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641021300377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Коныров О.А.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911017351199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Нурмаганбетов А.Е.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891230450694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Перекеева А.Е.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3528100001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3528391001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Новодолинский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Долинка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3528391001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Новодолинский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Шахан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численности поголовья сельскохозяйственных животных для выпаса на отгонных пастбищах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 и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3528100001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Шахтинск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3528351001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Долинка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3528391001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Новодолинский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3528451001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Шахан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Шахтинска, поселков Долинка,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Новодолинский, Шахан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Шахтинска, поселков Долинка,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Новодолинский, Шахан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Шахтинска, поселков Долинка,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Новодолинский, Шахан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Шахтинска, поселков Долинка,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Новодолинский, Шахан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Шахтинска, поселков Долинка,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Новодолинский, Шахан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Шахтинска, поселков Долинка,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Новодолинский, Шахан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