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a72de" w14:textId="bfa72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Шахтинского городского маслихата от 26 декабря 2024 года № 383/16 "О бюджете города Шахтинска на 2025 - 2027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28 мая 2025 года № 421/19.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Шахтинский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Шахтинского городского маслихата "О бюджете города Шахтинска на 2025 - 2027 годы" от 26 декабря 2024 года под № 383/16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Шахтинский городской маслихат РЕШИЛ:";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Шахтинска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10 794 122 тысяч тенге, в том числе по: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3 237 600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87 532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56 540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7 412 450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11 482 943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65 500 тысяч тенге: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65 500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-754 321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754 321 тысяч тенге: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754 321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 и подлежит официальному опубликованию.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Шахтинска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10 794 122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3 237 600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1 485 099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1 242 107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7 411 674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11 482 943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маслихата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оценки имущества в целях налогообложения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4 440 901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2 779 162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1 470 264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1 038 134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239 668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1 290 756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758 615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1 204 330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1 454 364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670 946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754 321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Шахтинска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1 783 755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уставного капитала субъектов квазигосударственного сектора в рамках содействия устойчивому развитию и росту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1 308 898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 2025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421/19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областного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энергетики и жилищно-коммунального хозяйства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 Новодолинский.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28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421/19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383/16</w:t>
            </w:r>
          </w:p>
        </w:tc>
      </w:tr>
    </w:tbl>
    <w:bookmarkStart w:name="z4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администраторам бюджетных программ города Шахтинска на 2025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2 368 222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1 338 342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1 237 864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1 029 880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г. Шахтинска, 3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канализационных очистных сооружений в п. Новодолинский Корректировка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п. Новодолинский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5-ти этажного 2-х подъездного многоквартирного пустующего дома, расположенного по адресу: п. Шахан микрорайон 3, дом 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179 880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