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2bf1" w14:textId="724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17 февраля 2025 года № 8/12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города Шахтинска" в новой редакции,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25 июля 2023 года № 35/04 "Об утверждении Положения Государственного учреждения "Отдел занятости и социальных программ города Шахтинска".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Жаппарова С.Б.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города Шахтинска"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Шахтинска" (далее – государственное учреждение) является государственным органом Республики Казахстан, осуществляющим руководство в сферах, занятости и социальных программ.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101600, Карагандинская область, город Шахтинск, улица Калинина, 17.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малообеспеченных, ветеранов, лиц с инвалидностью и других категорий граждан в соответствии с действующим законодательством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действующим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права, предусмотренные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акимата города и исполнительных органов, финансируемых из государственного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для неукоснительного исполнения поручений акима и акимата города Шахтинска;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постоянный контроль и мониторинг за исполнением договоров государственных закупок товаров, работ и услуг, в том числе за освоением выделяемых бюджетных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 и обязанности, предусмотренные действующим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прогнозирование спроса и предложений рабочей силы в городе Шахтинск и информирование местного исполнительного органа города;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города, предложений по мерам содействия занятости населения;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региональной карты занятости и активных мер содействия занятости населения;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города, региональной карты занятости;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города через развитие предпринимательской инициативы;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города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деятельность субъектов, предоставляющих специальные социальные услуги, находящихся в ведении;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социальной помощи и координации в оказании благотворительной помощи лицам с инвалидностью;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соответствии с нормативно- правовыми актами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проектного управления в деятельности государственного органа;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города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специальных социальных услуг с учетом индивидуальных потребностей получателей услуг.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государственных органах, иных организациях;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