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8bf9" w14:textId="7a18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Саранского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25 сентября 2025 года № 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25 апреля 2023 года № 19 "Об утверждении Методики оценки деятельности административных государственных служащих корпуса "Б" государственного учреждения "Аппарат Саранского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