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f1c0fd" w14:textId="ef1c0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 по управлению пастбищами и их использованию по городу Сарань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Саранского городского маслихата Карагандинской области от 25 сентября 2025 года № 234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Саранский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Сарань на 2025-2029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Саранского городского маслихата от 21 декабря 2023 года № 87 "Об утверждении Плана по управлению пастбищами и их использованию по городу Сарани и поселку Актас на 2024-2025 годы".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Баймаганбетов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Саранского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2025 года № 234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Сарань на 2025-2029 годы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городу Сарань на 2025-2029 годы (далее - План)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в редакции закона РК от 27 февраля 2024 года № 65-VIII.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разработан с учетом: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данных земельного баланса;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cведений о состоянии геоботанического обследования пастбищ;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cведений о скотомогильниках (биометрических ямах);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сведений об объектах пастбищной инфраструктуры и о сервитутах для прогона сельскохозяйственных животных;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данных о численности поголовья сельскохозяйственных животных в городе;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данных о количестве гуртов, отар, табунов, сформированных по видам и половозрастным группам сельскохозяйственных животных;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-сведений о формировании поголовья сельскохозяйственных животных для выпаса на отгонных пастбищах;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cведений о ветеринарно-санитарных объектах.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 территориальной единицы в разрезе категорий земель, с указанием границ, площадей и видов пастбищ, в том числе отгонных сезонных, культурных, с отображением сведений об их собственниках или землепользователях на основании правоустанавливающих и идентификационных документов на земельный участок, 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Схему (карту) с обозначением рекомендуемых схем пастбищеоборотов, приложение </w:t>
      </w:r>
      <w:r>
        <w:rPr>
          <w:rFonts w:ascii="Times New Roman"/>
          <w:b w:val="false"/>
          <w:i w:val="false"/>
          <w:color w:val="000000"/>
          <w:sz w:val="28"/>
        </w:rPr>
        <w:t>приложение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</w:t>
      </w:r>
      <w:r>
        <w:rPr>
          <w:rFonts w:ascii="Times New Roman"/>
          <w:b w:val="false"/>
          <w:i w:val="false"/>
          <w:color w:val="000000"/>
          <w:sz w:val="28"/>
        </w:rPr>
        <w:t>приложение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(карту) с обозначением пастбищ, которые могут быть предоставлены в землепользование пастбищепользователям, </w:t>
      </w:r>
      <w:r>
        <w:rPr>
          <w:rFonts w:ascii="Times New Roman"/>
          <w:b w:val="false"/>
          <w:i w:val="false"/>
          <w:color w:val="000000"/>
          <w:sz w:val="28"/>
        </w:rPr>
        <w:t>приложение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подворья, </w:t>
      </w:r>
      <w:r>
        <w:rPr>
          <w:rFonts w:ascii="Times New Roman"/>
          <w:b w:val="false"/>
          <w:i w:val="false"/>
          <w:color w:val="000000"/>
          <w:sz w:val="28"/>
        </w:rPr>
        <w:t>приложение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Схему (карту) доступа к водоисточникам (озерам, рекам, прудам, копаням, оросительным или обводнительным каналам, трубчатым или шахтным колодцам) составленную согласнонорм потребления воды, </w:t>
      </w:r>
      <w:r>
        <w:rPr>
          <w:rFonts w:ascii="Times New Roman"/>
          <w:b w:val="false"/>
          <w:i w:val="false"/>
          <w:color w:val="000000"/>
          <w:sz w:val="28"/>
        </w:rPr>
        <w:t>приложение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Схему (карту) размещения поголовья сельскохозяйственных животных на отгонных пастбищах, </w:t>
      </w:r>
      <w:r>
        <w:rPr>
          <w:rFonts w:ascii="Times New Roman"/>
          <w:b w:val="false"/>
          <w:i w:val="false"/>
          <w:color w:val="000000"/>
          <w:sz w:val="28"/>
        </w:rPr>
        <w:t>приложение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Проектное распределение (перераспределение) пастбищ между городом Cарань и населенными пунктами, </w:t>
      </w:r>
      <w:r>
        <w:rPr>
          <w:rFonts w:ascii="Times New Roman"/>
          <w:b w:val="false"/>
          <w:i w:val="false"/>
          <w:color w:val="000000"/>
          <w:sz w:val="28"/>
        </w:rPr>
        <w:t>приложение 21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Сарань Карагандинской области расположен в зоне сухих степей в подзоне темно-каштановых почв и относится к Центрально-Казахстанской провинции. Растительный покров представлен сухо-степной и пустынно-степной растительностью, характеризующейся широким распространением пустынных полукустарничковых и полукустарниковых элементов флоры и степных плотнодерновинных злаков. Подавдяющее количество видов хорошо поедается скотом.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пастбищ, предназначенных для удовлетворения нужд населения по выпасу сельскохозяйственных животных личного подворья составляет 2,401 тысяч гектаров,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. Сведения о собственниках и землепользователях на основании правоустанавливающих и идентификационных документов на земельный участок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необходимо 23,507 тысяч гектаров пастбищ. В городе предоставлено для выпаса сельскохозяйственных животных 2,401 тысяч гектаров пастбищ,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. Для 100% обеспечения пастбищами сельскохозяйственных животных, требуется дополнительно 21,106 тысяч гектаров пастбищ,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проведенному в 2017 году геоботаническому обследованию пастбищ естественная растительность города довольно разнообразна и представлена, гланым образом, степными злаками, местами разнотравьем по понижениям и на равнинных участках. На зональных темно-каштановых почвах развита типчаково-ковыльная и ковыльно-типчаковая растительность разной степени развития и проективного покрытия с участием степного разнотравья. В травостое преобладают cледующие виды: овсец, ковыль-волосатик, ковыль Лессинга, ковыль тырсиковый, типчак, тонконог, различные виды полыней: полынь австрийская, полынь холодная, полынь Маршала, из степного разнотравья – зопник клубненосный, ферула, тысячелистник благородный, подмаренник настоящий и другие виды. Таким образом, предельно допустимая норма нагрузки на общую площадь пастбищ определена по преобладающему типу пастбищ сухой зоны степи – тырсиково-типчаково-ковыльные с разнотравьем. Пастбища являются весенне-летне-осенними пастбищами для всех видов скота, качество пастбищ ниже среднего,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приказу Министра сельского хозяйства Республики Казахстан от 14 апреля 2015 года № 3-3/332 произведен расчет потребности в пастбищных угодьях: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-1 голова КРС – 14,0 га;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-1 голова МРС – 2,8 га;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-1 голова лошади – 16,8га.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Численность поголовья сельскохозяйственных животных приведена согласно базе данных идентификации сельскохозяйственных животных,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. Общее поголовье составляет 3254 голов, в том числе КРС-944 голов, МРС-2 037 голов, лошадей-273 головы. Поголовье сельскохозяйственных животных сформированы в 7 гуртов, 8 отар и 3 табуна, 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городом Сарань для выпаса сельскохозяйственных животных отгонные земельные участки не закреплены, 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Водопойные пункты размещают с учетом видов и групп выпасного поголовью животных, сезонности их использования участков, рельефа местности. Лучшими источниками пастбищного водоснабжения являются реки, озера и пруды с проточной водой.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30 декабря 2016 года № 545 "Об утверждении методики по разработке удельных норм водопотребления и водоотведения" утверждена среднесуточная норма потребления воды по видам сельскохозяйственных животных: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45-55 литров;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КРС в возрасте 1-2 года 30 литров;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10-15 литров;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5-8 литров;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до 1 года 3 литра;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40-50 литров;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жеребят в возрасте до 1,5 лет 30-40 литров;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жеребят в возрасте до 7месяцев 6-10 литров.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для коров – 1,5 км, для телят - 1 км, для молодняка крупного рогатого скота – 2,5 км, для овец и коз – до 5 км, для лошадей и верблюдов до - 6-7 км. Водопойные пункты расположены на реках, протекающих по территории города.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об объектах пастбищной инфраструктуры и о сервитутах для прогона сельскохозяйственных животных, ветеринарно-санитарных объектах на территории города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передвижения сельскохозяйственных животных запроектированы скотопрогоны. Общая площадь под скотопрогонами 5 га. Скотопрогоны предусматриваются для предупреждения вытаптывания травостоя естественных трав и посевов сельскохозяйственных культур.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наличии сервитутов для прогона сельскохозяйственных животных не имеется, так как передвижение сельскохозяйственных животных производится вне территорий землепользователей.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естественных пастбищах предусматривается организация трехпольного пастбищеоборота со сроками стравливания с 15 апреля по 15 октября. Схема с обозначением рекомендуемых схем пастбищеоборотов пастбищ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Процент обеспеченности сельскохозяйственных животных пастбищами по городу составляет 10%, 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Сложившуюся потребность пастбищных угодий, возможно восполнить заключив с пастбищепользователями меморандум о частичном использовании их пастбищ для выпаса сельскохозяйственных животных населения, или путем изъятия неиспользуемых пастбищных угодий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РК "О пастбищах".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по категориям земель по городу Сарань, тысяч гектаров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Наиме-нование населен-ного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классифи-катора админис-тративно-террито-риальных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сель- ско- хозяй-ствен-ного использования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насе-лен-ных пунк-тов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промыш-ленности, транспор-та, связи и иного не- сельско-хо-зяйствен- ного назначе-ния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охра- няемых природ- ных террито-рий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лесно-го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водно-го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2,907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тысяч гектаров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классифика-тора адми-нистратив- но-территори-альных объектов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Наименова-ние населенного пункта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Предназначен-ные для удовлетворения нужд населения по выпасу сельско- хозяйственных животных личного подворья,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общест-венные,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аридных и культурных пастбищ в городе нет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 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Х.М. Бахтаров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09144001030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А.В. Карпекин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09144001258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Ахметжанов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09144001637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Ахметжанов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09144001638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 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классифи-катора админис- тративно-террито-риальных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населен-ного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 щадь общест-венных паст бищ, тысяч гекта 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 щадь отгон- ных паст- бищ, тысяч гекта- 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рога-тый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23,507 тысяч гектаров пастбищ.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предоставлено для выпаса сельскохозяйственных животных 2,401 тысяч гектаров пастбищ;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100% обеспечения пастбищами сельскохозяйственных животных, требуется дополнительно 21,106 тысяч гектаров пастбищ.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Требуемые дополнительные пастбища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населен-ного пункта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 опредоставляемые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пастбищепользова-телям, тысяч гектаров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Клас-сифика-ции природ-ных кор-мовых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(в 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(разнос-тей, модификаций) природ-ных кормовых угодий с приуро-чен-ностью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Вид-угодья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 цент учас тия в кон-туре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 щадь, гекта 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 менноеисполь зова-ние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 группа ковыль-ных пастбищ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ковыльно-типчако-вые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 группа типчако-вых пастбищ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типчаково-ковыль-ные с кустарни-ками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 группа типчако-вых пастбищ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типчаково-ковыль-но-холоднополынные с кустарни-ками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 группа типчако-вых пастбищ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типчаковохолоднополынные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 группа карагано-вых пастбищ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карагано-во-типча-ковые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 группа мягко-стебле-вых злаковых пастбищ с преобла-данием пырея гребневид-ного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злаково-разно-травные с кустар-никами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 группа мягкостебле-вых злаковых пастбищ с преобладани-ем пырея гребневид-ного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вострецо-вые с караганой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 группа грубостебле-вых злаковых пастбищ с преобладани-ем чия блестящего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чиево-востре-цовые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</w:tr>
    </w:tbl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 вая урожайность, центне-ров на гектар (год обсле-дова-ния)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 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ле-то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3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слабо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животных, с указанием их владельцев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сельс-кого округа по класси-фикатору администра-тивно-терри-ториальных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Наиме-нование поселка, села, сельско-го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вла-дельца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Бизнес-идентифи-кационный номер/ индивидуальный иденти-фикацион-ный номер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Круп- ного рога-того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Мел-кого рога-того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Лоша-дей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Санжар Кайнарович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Дулат Бегендикович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Ахмедова Фатима Аббасовна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Ашрифзянова Б. Р.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Богомолов Валерий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Бухарманов Нурлан Казизович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Вайс Ольга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Джазбеков Аскар Рыспекович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Дуйсенбек Оразбекович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Оразалы Сеилханович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Исламов Абдиманап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Кабаков Виталий Вячеславович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Каликбергенов Толеутай Ибрахимович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Кальбина Надежда Борисовна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Корнева Лиля Степановна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Болат Каримович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Левонюк Александр Петрович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Лопачук Николай Антонович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Насибуллин Рамиль Фаритович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Олжабаева Мархабат Егимбаевна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Оразбаева Баян Мадиевна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Погодин Дмитрий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Сагиндыков Дулат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Тарасевич Ирина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Терехова Татьяна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Канат Советович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Энс Иван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Актас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Юдина Анастасия Юрьевна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Озат Нуршабекулы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Авдагалак азамат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Адикамов Бахыт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Сембек Нургабдешович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Василий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Алексеева Екатерина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Алимхан Зайсан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Алтынбаева Гулнаш Полатовна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Фараби Аманбаевич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Ерлан Орашович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Ербулан Ерлан-улы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Николай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Арсаева Малика Решидовна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Артемьева Елена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Асанов Ибрагим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Атабаев Валид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Атабаев П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Бану Ариновна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Ахундиянов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Бабошин Николай Сегеевич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Баекеев Самалбек Жубандыкович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Базилевский Олег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Бакал Владимир Борисович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Бакишев Айдын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Бахтаров Магамет МАхмутович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 Михаил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Бижанов Жаксыбек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жанат кадырулы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Бинтяева Галина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 Тилек Кайсинович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Болатбек Абылай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Буртебаева Нургайша Алилулаена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Бутчин Сергей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Варламов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Васильева Наталья Юрьевна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Воротинцев Александр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Воротынцева Елена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Геллерт Александр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Голобурдин Сергей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Горбань Виталий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 Андрей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Гумаров Ражат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Гусеева Любовь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Даирова Зауреш Нурмушовна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Денисенко Юрий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Джанатаева Рамиля Борисовна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Джураева Татьяна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Динислам Ерболат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Дырова Марина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Дышлевая Галина Викентьевна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Еремкина Виктория Павловна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Есенгельдинов Тлеу Жакен-гельденович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Есенхан Богенбай нет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Бейбт Мажитович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Жабирова Инна Сергеевна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Жайлыбеков Саламат Кабдышевич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Болатай Кусаиович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Жанов Руслан Русланович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Жаркова Марина Францевна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 Мейрам Ткенович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Зайнуллин Нургали Нуруллович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Зайтхан Ганибат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Зайц Нина Кондратьевна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Запольский Сергей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Виктория Валерьевна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Захарова Ольга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Улан Рахатулы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Ищенко Татьяна Дмитриевна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Иягумыс Хусмангазы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Виталий Борисович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Каппес Алексей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Амангелды Мухтарович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Елена Сериковна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Кенжин Бауыржан Сериккалиович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Кириленко Анатолий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Клубкова Алена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Надежда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Когай Вячаслав Валерьевич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Кокаманов Назарбек Наурызбаевич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Кочерова Ирина Александовна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Кравченко Наталья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Виктор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Кунанбай Жумажан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Куракбаев Ергали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Куракбаева Альбина Темиргалиевна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Ларионов Леонид Олегович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Ломакин Алексей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Макенов Ерлан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Мамбет Шадияр Саулеуханулы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Мамбетбаев Жусип Агытаевич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Мамбетов Саулехан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Манамбеков Сейтжан Ибрагимович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Тана Билкайровна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Михайлина Вера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Михайлова Света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Мурзагожин Сапар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Мустапина Гульнафис Амановна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Намид Андарьяа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Нехоенко 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Нечаева Антонина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Нигматуллина Расима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Ничаев Николай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Гульден Шотовна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Онерхан Имамагзам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Орехан Лиза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Павлючук Олеся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Пименов Павел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Полуэктов Геннадий Петрович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Райханов Болат 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Рузиев Анатолий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Саламахин Иван 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Сахаба Анаргул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Святоха Александр Юрьевич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Сейтбекова Марал Ахмедиевна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Сембекова Багила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Семенова Надежда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Сенькина Елена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Сивенкова Екатерина Теодоровна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Советов Байзак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Струкова Елена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Сулейменова Нуржамал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Сухорукова Наталья Сергеевна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Табигат Ардабек нет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Талашова Эльвира Рашидовна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Тампей Анжелика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Тарасевич Ирина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Тастаганов Дулаткан Сеитканович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Тилемисов Слам Азанбаевич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Ткачев Виталий Юрьевич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Любовь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Токина Жанна Маратовна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Тришин Сергей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 Оралбек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Тускеев Батырхан Жумагалиевич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Улене Ирина Степановна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Утегенов Дулат Куралович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Фасхудинова Светлана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Фельзинг Наталья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Ханапия Тулеген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Хандога Валентина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Хасенов Рашид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Хохлова Надежда Уфановна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Хыдырал КУмисжан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Челлер Светлана Анатольевна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Шанц Светлана Федоровна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Шарипов Руслан Алексеевич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Татьяна Сергеевна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Ярошенко Константин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населенного пункта по классифика-тору администра-тивно-территори-альных объектов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Наименова-ние города, поселка, села,сельс-кого округа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бы-ков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быч-ков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молод-няка (ярок, козо-чек)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мо-лод-няка, (ба-ран-чи-ков, ко-зли-ков)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жереб-цов, кобыл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мо-лод-няка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численности поголовья сельскохозяйственных животных для выпаса на отгонных пастбищах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населен-ного пункта по классификато- ру администра тивно-территориаль- 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 ние населен-ного пункта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сельско-хозяй-ствен-ных-товаро-произ-водите-лей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под-ворья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Сельско-хозяй ственных товаро-произ- водителей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 Хозяйст-венных товаро- произ-води- телей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3522100001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7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 щих объектов пастбищ ной инфра 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инфраструкту-ры,требующих строительства (реконструк-ции),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Протяжен- ность, километ- 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Квадрат-ных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дороги/скотомогильники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мост2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огороженные места, ограждения пастбищ, изгороди (в том числе электроизгороди), загоны для загонно*-порционного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животных/ ветеринарные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3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Процент обеспеченности пастбищными угодьями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Населен-ный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пастбищ для выпаса сельскохозяйственных животных, тысяч 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Выделено пастбищ для выпаса сельскохозяйственных животных тысяч 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площадь отгонных пастбищ, тысяч 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обеспеченности пастбищными угодьями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необходимая для 100% обеспеченно- сти пастбищными кормами, тысяч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Сарань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21,106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города Сарань в разрезе категорий земель с указанием площадей и видов пастбищ с отражением сведений об их собствениках и землепользователях на основании правоустанавливающих и идентификационных документов на земельный участок</w:t>
      </w:r>
    </w:p>
    <w:bookmarkEnd w:id="114"/>
    <w:bookmarkStart w:name="z16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территории города Сарань</w:t>
      </w:r>
    </w:p>
    <w:bookmarkEnd w:id="116"/>
    <w:bookmarkStart w:name="z16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рекомендуемых схем пастбищеоборотов на территории города Сарань</w:t>
      </w:r>
    </w:p>
    <w:bookmarkEnd w:id="118"/>
    <w:bookmarkStart w:name="z17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4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сервитутов для прогона сельскохозяйственных животных скотопрогонных трасс и иных объектов пастбищной инфраструктуры, а также скотомогильников (биометрических ям) на территории города Сарань</w:t>
      </w:r>
    </w:p>
    <w:bookmarkEnd w:id="120"/>
    <w:bookmarkStart w:name="z17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7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которые могут быть предоставлены в землепользование пастбищепользователям на территории города Сарань</w:t>
      </w:r>
    </w:p>
    <w:bookmarkEnd w:id="122"/>
    <w:bookmarkStart w:name="z17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подлежащих резервированию в целях удовлетворения нужд населения по выпасу сельскохозяйственных животных личного подворья на территории города Сарань</w:t>
      </w:r>
    </w:p>
    <w:bookmarkEnd w:id="124"/>
    <w:bookmarkStart w:name="z18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3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 потребления воды на территории города Сарань</w:t>
      </w:r>
    </w:p>
    <w:bookmarkEnd w:id="126"/>
    <w:bookmarkStart w:name="z18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на территории города Сарань</w:t>
      </w:r>
    </w:p>
    <w:bookmarkEnd w:id="128"/>
    <w:bookmarkStart w:name="z18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Сарань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9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городом Сарань и населенными пунктами</w:t>
      </w:r>
    </w:p>
    <w:bookmarkEnd w:id="130"/>
    <w:bookmarkStart w:name="z19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